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right" w:tblpY="1651"/>
        <w:tblW w:w="1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0"/>
      </w:tblGrid>
      <w:tr w:rsidR="006A68A3" w:rsidTr="00DC198E">
        <w:tc>
          <w:tcPr>
            <w:tcW w:w="1970" w:type="dxa"/>
          </w:tcPr>
          <w:p w:rsidR="006A68A3" w:rsidRPr="00413964" w:rsidRDefault="0071748D" w:rsidP="00F5746F">
            <w:pPr>
              <w:jc w:val="center"/>
              <w:rPr>
                <w:sz w:val="24"/>
              </w:rPr>
            </w:pPr>
            <w:r w:rsidRPr="00DC198E">
              <w:rPr>
                <w:rFonts w:hint="eastAsia"/>
              </w:rPr>
              <w:t>课题</w:t>
            </w:r>
            <w:r w:rsidR="00F5746F">
              <w:rPr>
                <w:rFonts w:hint="eastAsia"/>
              </w:rPr>
              <w:t>编号</w:t>
            </w:r>
          </w:p>
        </w:tc>
      </w:tr>
      <w:tr w:rsidR="006A68A3" w:rsidTr="00DC198E">
        <w:trPr>
          <w:trHeight w:val="381"/>
        </w:trPr>
        <w:tc>
          <w:tcPr>
            <w:tcW w:w="1970" w:type="dxa"/>
          </w:tcPr>
          <w:p w:rsidR="006A68A3" w:rsidRDefault="006A68A3" w:rsidP="00DC198E">
            <w:pPr>
              <w:ind w:firstLineChars="100" w:firstLine="210"/>
            </w:pPr>
          </w:p>
        </w:tc>
      </w:tr>
    </w:tbl>
    <w:p w:rsidR="00D94874" w:rsidRDefault="00C603DB">
      <w:r>
        <w:rPr>
          <w:noProof/>
        </w:rPr>
        <w:drawing>
          <wp:inline distT="0" distB="0" distL="0" distR="0" wp14:anchorId="04F8C6A2" wp14:editId="638B9108">
            <wp:extent cx="2914650" cy="7685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太空标志2016-05-23-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8" t="15580" r="9523" b="70883"/>
                    <a:stretch/>
                  </pic:blipFill>
                  <pic:spPr bwMode="auto">
                    <a:xfrm>
                      <a:off x="0" y="0"/>
                      <a:ext cx="2924115" cy="771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874" w:rsidRDefault="00D94874"/>
    <w:p w:rsidR="00D94874" w:rsidRDefault="00D94874"/>
    <w:p w:rsidR="00D94874" w:rsidRDefault="00D94874"/>
    <w:p w:rsidR="006A68A3" w:rsidRDefault="006A68A3"/>
    <w:p w:rsidR="006474CF" w:rsidRDefault="006474CF"/>
    <w:p w:rsidR="006474CF" w:rsidRDefault="006474CF"/>
    <w:p w:rsidR="006A68A3" w:rsidRDefault="006A68A3"/>
    <w:p w:rsidR="00D94874" w:rsidRPr="006474CF" w:rsidRDefault="00F625D6" w:rsidP="006474CF">
      <w:pPr>
        <w:pStyle w:val="2"/>
        <w:spacing w:line="900" w:lineRule="exact"/>
        <w:jc w:val="center"/>
        <w:rPr>
          <w:rFonts w:ascii="黑体" w:hAnsi="黑体"/>
          <w:bCs w:val="0"/>
          <w:sz w:val="52"/>
          <w:szCs w:val="52"/>
        </w:rPr>
      </w:pPr>
      <w:r w:rsidRPr="006474CF">
        <w:rPr>
          <w:rStyle w:val="a8"/>
          <w:rFonts w:ascii="黑体" w:hAnsi="黑体" w:hint="eastAsia"/>
          <w:b/>
          <w:sz w:val="52"/>
          <w:szCs w:val="52"/>
        </w:rPr>
        <w:t>中国科学院</w:t>
      </w:r>
      <w:r w:rsidR="00CC0C96" w:rsidRPr="006474CF">
        <w:rPr>
          <w:rStyle w:val="a8"/>
          <w:rFonts w:ascii="黑体" w:hAnsi="黑体" w:hint="eastAsia"/>
          <w:b/>
          <w:sz w:val="52"/>
          <w:szCs w:val="52"/>
        </w:rPr>
        <w:t>太空应用</w:t>
      </w:r>
      <w:r w:rsidRPr="006474CF">
        <w:rPr>
          <w:rStyle w:val="a8"/>
          <w:rFonts w:ascii="黑体" w:hAnsi="黑体" w:hint="eastAsia"/>
          <w:b/>
          <w:sz w:val="52"/>
          <w:szCs w:val="52"/>
        </w:rPr>
        <w:t>重点实验室</w:t>
      </w:r>
    </w:p>
    <w:p w:rsidR="00D94874" w:rsidRPr="006474CF" w:rsidRDefault="00AE4FAA" w:rsidP="006474CF">
      <w:pPr>
        <w:pStyle w:val="1"/>
        <w:spacing w:after="120" w:line="900" w:lineRule="exact"/>
        <w:jc w:val="center"/>
        <w:rPr>
          <w:sz w:val="52"/>
          <w:szCs w:val="52"/>
        </w:rPr>
      </w:pPr>
      <w:r w:rsidRPr="006474CF">
        <w:rPr>
          <w:rFonts w:ascii="黑体" w:eastAsia="黑体" w:hAnsi="黑体" w:hint="eastAsia"/>
          <w:sz w:val="52"/>
          <w:szCs w:val="52"/>
        </w:rPr>
        <w:t>开放基金</w:t>
      </w:r>
      <w:r w:rsidR="00CC0C96" w:rsidRPr="006474CF">
        <w:rPr>
          <w:rFonts w:ascii="黑体" w:eastAsia="黑体" w:hAnsi="黑体" w:hint="eastAsia"/>
          <w:sz w:val="52"/>
          <w:szCs w:val="52"/>
        </w:rPr>
        <w:t>课题</w:t>
      </w:r>
      <w:r w:rsidRPr="006474CF">
        <w:rPr>
          <w:rFonts w:ascii="黑体" w:eastAsia="黑体" w:hAnsi="黑体" w:hint="eastAsia"/>
          <w:sz w:val="52"/>
          <w:szCs w:val="52"/>
        </w:rPr>
        <w:t>申请书</w:t>
      </w:r>
    </w:p>
    <w:p w:rsidR="00D94874" w:rsidRDefault="00D94874" w:rsidP="003D3A8D">
      <w:pPr>
        <w:rPr>
          <w:sz w:val="32"/>
          <w:szCs w:val="32"/>
        </w:rPr>
      </w:pPr>
    </w:p>
    <w:p w:rsidR="00D94874" w:rsidRDefault="00D94874"/>
    <w:p w:rsidR="00D94874" w:rsidRDefault="00D94874"/>
    <w:tbl>
      <w:tblPr>
        <w:tblW w:w="0" w:type="auto"/>
        <w:tblInd w:w="648" w:type="dxa"/>
        <w:tblLayout w:type="fixed"/>
        <w:tblLook w:val="0000" w:firstRow="0" w:lastRow="0" w:firstColumn="0" w:lastColumn="0" w:noHBand="0" w:noVBand="0"/>
      </w:tblPr>
      <w:tblGrid>
        <w:gridCol w:w="1620"/>
        <w:gridCol w:w="540"/>
        <w:gridCol w:w="5282"/>
      </w:tblGrid>
      <w:tr w:rsidR="00D94874" w:rsidRPr="0064674F" w:rsidTr="003D3A8D">
        <w:trPr>
          <w:trHeight w:hRule="exact" w:val="567"/>
        </w:trPr>
        <w:tc>
          <w:tcPr>
            <w:tcW w:w="1620" w:type="dxa"/>
          </w:tcPr>
          <w:p w:rsidR="00D94874" w:rsidRPr="003D3A8D" w:rsidRDefault="00CC0C96" w:rsidP="003D3A8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课题</w:t>
            </w:r>
            <w:r w:rsidR="00D94874"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名称</w:t>
            </w:r>
          </w:p>
        </w:tc>
        <w:tc>
          <w:tcPr>
            <w:tcW w:w="540" w:type="dxa"/>
          </w:tcPr>
          <w:p w:rsidR="00D94874" w:rsidRPr="003D3A8D" w:rsidRDefault="00D94874" w:rsidP="003D3A8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：</w:t>
            </w:r>
          </w:p>
        </w:tc>
        <w:tc>
          <w:tcPr>
            <w:tcW w:w="5282" w:type="dxa"/>
            <w:tcBorders>
              <w:bottom w:val="single" w:sz="4" w:space="0" w:color="auto"/>
            </w:tcBorders>
          </w:tcPr>
          <w:p w:rsidR="00D94874" w:rsidRPr="003D3A8D" w:rsidRDefault="00D94874" w:rsidP="003D3A8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  <w:tr w:rsidR="00D94874" w:rsidRPr="0064674F" w:rsidTr="003D3A8D">
        <w:trPr>
          <w:trHeight w:hRule="exact" w:val="567"/>
        </w:trPr>
        <w:tc>
          <w:tcPr>
            <w:tcW w:w="1620" w:type="dxa"/>
          </w:tcPr>
          <w:p w:rsidR="00D94874" w:rsidRPr="003D3A8D" w:rsidRDefault="00AE4FAA" w:rsidP="005B0ECB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申</w:t>
            </w:r>
            <w:r w:rsidR="006474CF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 xml:space="preserve"> </w:t>
            </w: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请</w:t>
            </w:r>
            <w:r w:rsidR="006474CF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 xml:space="preserve"> </w:t>
            </w:r>
            <w:r w:rsidR="005B0ECB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人</w:t>
            </w:r>
          </w:p>
        </w:tc>
        <w:tc>
          <w:tcPr>
            <w:tcW w:w="540" w:type="dxa"/>
          </w:tcPr>
          <w:p w:rsidR="00D94874" w:rsidRPr="003D3A8D" w:rsidRDefault="00D94874" w:rsidP="003D3A8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：</w:t>
            </w:r>
          </w:p>
        </w:tc>
        <w:tc>
          <w:tcPr>
            <w:tcW w:w="5282" w:type="dxa"/>
            <w:tcBorders>
              <w:top w:val="single" w:sz="4" w:space="0" w:color="auto"/>
              <w:bottom w:val="single" w:sz="4" w:space="0" w:color="auto"/>
            </w:tcBorders>
          </w:tcPr>
          <w:p w:rsidR="00D94874" w:rsidRPr="003D3A8D" w:rsidRDefault="00D94874" w:rsidP="003D3A8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  <w:tr w:rsidR="00D94874" w:rsidRPr="0064674F" w:rsidTr="003D3A8D">
        <w:trPr>
          <w:trHeight w:hRule="exact" w:val="567"/>
        </w:trPr>
        <w:tc>
          <w:tcPr>
            <w:tcW w:w="1620" w:type="dxa"/>
          </w:tcPr>
          <w:p w:rsidR="00D94874" w:rsidRPr="003D3A8D" w:rsidRDefault="006474CF" w:rsidP="003D3A8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工作</w:t>
            </w:r>
            <w:r w:rsidR="00D94874"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单位</w:t>
            </w:r>
          </w:p>
        </w:tc>
        <w:tc>
          <w:tcPr>
            <w:tcW w:w="540" w:type="dxa"/>
          </w:tcPr>
          <w:p w:rsidR="00D94874" w:rsidRPr="003D3A8D" w:rsidRDefault="00D94874" w:rsidP="003D3A8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：</w:t>
            </w:r>
          </w:p>
        </w:tc>
        <w:tc>
          <w:tcPr>
            <w:tcW w:w="5282" w:type="dxa"/>
            <w:tcBorders>
              <w:top w:val="single" w:sz="4" w:space="0" w:color="auto"/>
              <w:bottom w:val="single" w:sz="4" w:space="0" w:color="auto"/>
            </w:tcBorders>
          </w:tcPr>
          <w:p w:rsidR="00D94874" w:rsidRPr="003D3A8D" w:rsidRDefault="00D94874" w:rsidP="003D3A8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  <w:tr w:rsidR="00FF71BD" w:rsidRPr="0064674F" w:rsidTr="003D3A8D">
        <w:trPr>
          <w:trHeight w:hRule="exact" w:val="567"/>
        </w:trPr>
        <w:tc>
          <w:tcPr>
            <w:tcW w:w="1620" w:type="dxa"/>
          </w:tcPr>
          <w:p w:rsidR="00FF71BD" w:rsidRPr="003D3A8D" w:rsidRDefault="00FF71BD" w:rsidP="00FF71B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联系电话</w:t>
            </w:r>
          </w:p>
        </w:tc>
        <w:tc>
          <w:tcPr>
            <w:tcW w:w="540" w:type="dxa"/>
          </w:tcPr>
          <w:p w:rsidR="00FF71BD" w:rsidRPr="003D3A8D" w:rsidRDefault="00FF71BD" w:rsidP="00FF71B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：</w:t>
            </w:r>
          </w:p>
        </w:tc>
        <w:tc>
          <w:tcPr>
            <w:tcW w:w="5282" w:type="dxa"/>
            <w:tcBorders>
              <w:top w:val="single" w:sz="4" w:space="0" w:color="auto"/>
              <w:bottom w:val="single" w:sz="4" w:space="0" w:color="auto"/>
            </w:tcBorders>
          </w:tcPr>
          <w:p w:rsidR="00FF71BD" w:rsidRPr="003D3A8D" w:rsidRDefault="00FF71BD" w:rsidP="00FF71B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  <w:tr w:rsidR="00FF71BD" w:rsidRPr="0064674F" w:rsidTr="006474CF">
        <w:trPr>
          <w:trHeight w:hRule="exact" w:val="567"/>
        </w:trPr>
        <w:tc>
          <w:tcPr>
            <w:tcW w:w="1620" w:type="dxa"/>
          </w:tcPr>
          <w:p w:rsidR="00FF71BD" w:rsidRPr="003D3A8D" w:rsidRDefault="00FF71BD" w:rsidP="00FF71B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电子邮箱</w:t>
            </w:r>
          </w:p>
        </w:tc>
        <w:tc>
          <w:tcPr>
            <w:tcW w:w="540" w:type="dxa"/>
          </w:tcPr>
          <w:p w:rsidR="00FF71BD" w:rsidRPr="003D3A8D" w:rsidRDefault="00FF71BD" w:rsidP="00FF71B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：</w:t>
            </w:r>
          </w:p>
        </w:tc>
        <w:tc>
          <w:tcPr>
            <w:tcW w:w="5282" w:type="dxa"/>
            <w:tcBorders>
              <w:top w:val="single" w:sz="4" w:space="0" w:color="auto"/>
              <w:bottom w:val="single" w:sz="4" w:space="0" w:color="auto"/>
            </w:tcBorders>
          </w:tcPr>
          <w:p w:rsidR="00FF71BD" w:rsidRPr="003D3A8D" w:rsidRDefault="00FF71BD" w:rsidP="00FF71BD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  <w:tr w:rsidR="006474CF" w:rsidRPr="0064674F" w:rsidTr="006474CF">
        <w:trPr>
          <w:trHeight w:hRule="exact" w:val="567"/>
        </w:trPr>
        <w:tc>
          <w:tcPr>
            <w:tcW w:w="1620" w:type="dxa"/>
          </w:tcPr>
          <w:p w:rsidR="006474CF" w:rsidRPr="003D3A8D" w:rsidRDefault="006474CF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申请日期</w:t>
            </w:r>
          </w:p>
        </w:tc>
        <w:tc>
          <w:tcPr>
            <w:tcW w:w="540" w:type="dxa"/>
          </w:tcPr>
          <w:p w:rsidR="006474CF" w:rsidRPr="003D3A8D" w:rsidRDefault="006474CF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  <w:r w:rsidRPr="003D3A8D">
              <w:rPr>
                <w:rFonts w:asciiTheme="minorEastAsia" w:eastAsiaTheme="minorEastAsia" w:hAnsiTheme="minorEastAsia" w:hint="eastAsia"/>
                <w:b/>
                <w:bCs/>
                <w:sz w:val="28"/>
                <w:szCs w:val="28"/>
              </w:rPr>
              <w:t>：</w:t>
            </w:r>
          </w:p>
        </w:tc>
        <w:tc>
          <w:tcPr>
            <w:tcW w:w="5282" w:type="dxa"/>
            <w:tcBorders>
              <w:top w:val="single" w:sz="4" w:space="0" w:color="auto"/>
              <w:bottom w:val="single" w:sz="8" w:space="0" w:color="auto"/>
            </w:tcBorders>
          </w:tcPr>
          <w:p w:rsidR="006474CF" w:rsidRPr="003D3A8D" w:rsidRDefault="006474CF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  <w:tr w:rsidR="006474CF" w:rsidRPr="0064674F" w:rsidTr="006474CF">
        <w:trPr>
          <w:trHeight w:hRule="exact" w:val="567"/>
        </w:trPr>
        <w:tc>
          <w:tcPr>
            <w:tcW w:w="1620" w:type="dxa"/>
          </w:tcPr>
          <w:p w:rsidR="006474CF" w:rsidRPr="003D3A8D" w:rsidRDefault="006474CF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6474CF" w:rsidRPr="006474CF" w:rsidRDefault="006474CF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</w:p>
        </w:tc>
        <w:tc>
          <w:tcPr>
            <w:tcW w:w="5282" w:type="dxa"/>
            <w:tcBorders>
              <w:top w:val="single" w:sz="8" w:space="0" w:color="auto"/>
            </w:tcBorders>
          </w:tcPr>
          <w:p w:rsidR="006474CF" w:rsidRPr="006474CF" w:rsidRDefault="006474CF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  <w:tr w:rsidR="006474CF" w:rsidRPr="0064674F" w:rsidTr="006474CF">
        <w:trPr>
          <w:trHeight w:hRule="exact" w:val="567"/>
        </w:trPr>
        <w:tc>
          <w:tcPr>
            <w:tcW w:w="1620" w:type="dxa"/>
          </w:tcPr>
          <w:p w:rsidR="006474CF" w:rsidRDefault="006474CF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</w:p>
          <w:p w:rsidR="00C603DB" w:rsidRPr="003D3A8D" w:rsidRDefault="00C603DB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6474CF" w:rsidRPr="006474CF" w:rsidRDefault="006474CF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</w:p>
        </w:tc>
        <w:tc>
          <w:tcPr>
            <w:tcW w:w="5282" w:type="dxa"/>
          </w:tcPr>
          <w:p w:rsidR="006474CF" w:rsidRPr="006474CF" w:rsidRDefault="006474CF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  <w:tr w:rsidR="00C603DB" w:rsidRPr="0064674F" w:rsidTr="006474CF">
        <w:trPr>
          <w:trHeight w:hRule="exact" w:val="567"/>
        </w:trPr>
        <w:tc>
          <w:tcPr>
            <w:tcW w:w="1620" w:type="dxa"/>
          </w:tcPr>
          <w:p w:rsidR="00C603DB" w:rsidRDefault="00C603DB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</w:p>
          <w:p w:rsidR="00C603DB" w:rsidRDefault="00C603DB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</w:p>
        </w:tc>
        <w:tc>
          <w:tcPr>
            <w:tcW w:w="540" w:type="dxa"/>
          </w:tcPr>
          <w:p w:rsidR="00C603DB" w:rsidRPr="006474CF" w:rsidRDefault="00C603DB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8"/>
                <w:szCs w:val="28"/>
              </w:rPr>
            </w:pPr>
          </w:p>
        </w:tc>
        <w:tc>
          <w:tcPr>
            <w:tcW w:w="5282" w:type="dxa"/>
          </w:tcPr>
          <w:p w:rsidR="00C603DB" w:rsidRPr="006474CF" w:rsidRDefault="00C603DB" w:rsidP="006474CF">
            <w:pPr>
              <w:spacing w:line="500" w:lineRule="exact"/>
              <w:jc w:val="center"/>
              <w:rPr>
                <w:rFonts w:asciiTheme="minorEastAsia" w:eastAsiaTheme="minorEastAsia" w:hAnsiTheme="minorEastAsia"/>
                <w:b/>
                <w:bCs/>
                <w:sz w:val="24"/>
              </w:rPr>
            </w:pPr>
          </w:p>
        </w:tc>
      </w:tr>
    </w:tbl>
    <w:p w:rsidR="00D94874" w:rsidRPr="003D3A8D" w:rsidRDefault="00F625D6">
      <w:pPr>
        <w:jc w:val="center"/>
        <w:rPr>
          <w:rFonts w:asciiTheme="minorEastAsia" w:eastAsiaTheme="minorEastAsia" w:hAnsiTheme="minorEastAsia"/>
          <w:sz w:val="20"/>
        </w:rPr>
      </w:pPr>
      <w:r w:rsidRPr="003D3A8D">
        <w:rPr>
          <w:rStyle w:val="a8"/>
          <w:rFonts w:asciiTheme="minorEastAsia" w:eastAsiaTheme="minorEastAsia" w:hAnsiTheme="minorEastAsia" w:hint="eastAsia"/>
          <w:sz w:val="28"/>
          <w:szCs w:val="44"/>
        </w:rPr>
        <w:t>中国科学院</w:t>
      </w:r>
      <w:r w:rsidR="00FF71BD">
        <w:rPr>
          <w:rStyle w:val="a8"/>
          <w:rFonts w:asciiTheme="minorEastAsia" w:eastAsiaTheme="minorEastAsia" w:hAnsiTheme="minorEastAsia" w:hint="eastAsia"/>
          <w:sz w:val="28"/>
          <w:szCs w:val="44"/>
        </w:rPr>
        <w:t>太空应用重点</w:t>
      </w:r>
      <w:r w:rsidRPr="003D3A8D">
        <w:rPr>
          <w:rStyle w:val="a8"/>
          <w:rFonts w:asciiTheme="minorEastAsia" w:eastAsiaTheme="minorEastAsia" w:hAnsiTheme="minorEastAsia" w:hint="eastAsia"/>
          <w:sz w:val="28"/>
          <w:szCs w:val="44"/>
        </w:rPr>
        <w:t>实验室</w:t>
      </w:r>
    </w:p>
    <w:p w:rsidR="00E93E1D" w:rsidRDefault="00802A68" w:rsidP="003D3A8D">
      <w:pPr>
        <w:jc w:val="center"/>
        <w:rPr>
          <w:rFonts w:asciiTheme="minorEastAsia" w:eastAsiaTheme="minorEastAsia" w:hAnsiTheme="minorEastAsia"/>
          <w:sz w:val="28"/>
        </w:rPr>
      </w:pPr>
      <w:r w:rsidRPr="003D3A8D">
        <w:rPr>
          <w:rFonts w:asciiTheme="minorEastAsia" w:eastAsiaTheme="minorEastAsia" w:hAnsiTheme="minorEastAsia" w:hint="eastAsia"/>
          <w:sz w:val="28"/>
        </w:rPr>
        <w:t>二〇一</w:t>
      </w:r>
      <w:r w:rsidR="00987FFC">
        <w:rPr>
          <w:rFonts w:asciiTheme="minorEastAsia" w:eastAsiaTheme="minorEastAsia" w:hAnsiTheme="minorEastAsia" w:hint="eastAsia"/>
          <w:sz w:val="28"/>
        </w:rPr>
        <w:t>九</w:t>
      </w:r>
      <w:r w:rsidRPr="003D3A8D">
        <w:rPr>
          <w:rFonts w:asciiTheme="minorEastAsia" w:eastAsiaTheme="minorEastAsia" w:hAnsiTheme="minorEastAsia" w:hint="eastAsia"/>
          <w:sz w:val="28"/>
        </w:rPr>
        <w:t>年制</w:t>
      </w:r>
    </w:p>
    <w:p w:rsidR="00AE0095" w:rsidRDefault="00AE0095" w:rsidP="00AE0095">
      <w:pPr>
        <w:rPr>
          <w:rFonts w:eastAsia="楷体_GB2312"/>
          <w:sz w:val="28"/>
        </w:rPr>
        <w:sectPr w:rsidR="00AE0095">
          <w:headerReference w:type="default" r:id="rId9"/>
          <w:footerReference w:type="default" r:id="rId10"/>
          <w:footerReference w:type="first" r:id="rId11"/>
          <w:pgSz w:w="11906" w:h="16838"/>
          <w:pgMar w:top="1440" w:right="1800" w:bottom="1440" w:left="1800" w:header="851" w:footer="992" w:gutter="0"/>
          <w:pgNumType w:start="1"/>
          <w:cols w:space="720"/>
          <w:titlePg/>
          <w:docGrid w:type="lines" w:linePitch="312"/>
        </w:sectPr>
      </w:pPr>
    </w:p>
    <w:p w:rsidR="00852EAF" w:rsidRDefault="00852EAF" w:rsidP="00852EAF">
      <w:pPr>
        <w:spacing w:beforeLines="50" w:before="156" w:afterLines="50" w:after="156"/>
        <w:jc w:val="center"/>
        <w:rPr>
          <w:rFonts w:ascii="华文中宋" w:eastAsia="华文中宋" w:hAnsi="华文中宋"/>
          <w:b/>
          <w:sz w:val="36"/>
          <w:szCs w:val="36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lastRenderedPageBreak/>
        <w:t>填 写 说 明</w:t>
      </w:r>
    </w:p>
    <w:p w:rsidR="00852EAF" w:rsidRDefault="00852EAF" w:rsidP="00852EAF">
      <w:pPr>
        <w:snapToGrid w:val="0"/>
        <w:spacing w:line="360" w:lineRule="auto"/>
        <w:ind w:firstLineChars="192" w:firstLine="461"/>
        <w:rPr>
          <w:rFonts w:eastAsia="仿宋_GB2312"/>
          <w:sz w:val="24"/>
        </w:rPr>
      </w:pPr>
    </w:p>
    <w:p w:rsidR="00852EAF" w:rsidRPr="00D14ED8" w:rsidRDefault="00852EAF" w:rsidP="00D14ED8">
      <w:pPr>
        <w:pStyle w:val="a9"/>
        <w:numPr>
          <w:ilvl w:val="0"/>
          <w:numId w:val="10"/>
        </w:numPr>
        <w:snapToGrid w:val="0"/>
        <w:spacing w:line="360" w:lineRule="auto"/>
        <w:ind w:firstLineChars="0"/>
        <w:rPr>
          <w:rFonts w:eastAsia="仿宋_GB2312"/>
          <w:sz w:val="28"/>
          <w:szCs w:val="28"/>
        </w:rPr>
      </w:pPr>
      <w:proofErr w:type="gramStart"/>
      <w:r w:rsidRPr="00D14ED8">
        <w:rPr>
          <w:rFonts w:eastAsia="仿宋_GB2312"/>
          <w:sz w:val="28"/>
          <w:szCs w:val="28"/>
        </w:rPr>
        <w:t>请严格</w:t>
      </w:r>
      <w:proofErr w:type="gramEnd"/>
      <w:r w:rsidRPr="00D14ED8">
        <w:rPr>
          <w:rFonts w:eastAsia="仿宋_GB2312"/>
          <w:sz w:val="28"/>
          <w:szCs w:val="28"/>
        </w:rPr>
        <w:t>按照</w:t>
      </w:r>
      <w:r w:rsidRPr="00D14ED8">
        <w:rPr>
          <w:rFonts w:eastAsia="仿宋_GB2312" w:hint="eastAsia"/>
          <w:sz w:val="28"/>
          <w:szCs w:val="28"/>
        </w:rPr>
        <w:t>提纲和</w:t>
      </w:r>
      <w:r w:rsidRPr="00D14ED8">
        <w:rPr>
          <w:rFonts w:eastAsia="仿宋_GB2312"/>
          <w:sz w:val="28"/>
          <w:szCs w:val="28"/>
        </w:rPr>
        <w:t>表中要求填写各项。</w:t>
      </w:r>
    </w:p>
    <w:p w:rsidR="00852EAF" w:rsidRDefault="00852EAF" w:rsidP="00D14ED8">
      <w:pPr>
        <w:pStyle w:val="a9"/>
        <w:numPr>
          <w:ilvl w:val="0"/>
          <w:numId w:val="10"/>
        </w:numPr>
        <w:snapToGrid w:val="0"/>
        <w:spacing w:line="360" w:lineRule="auto"/>
        <w:ind w:firstLineChars="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申请者应客观、真实地填报申请材料，尊重他人知识产权，遵守国家有关知识产权法规。在申请书中引用他人研究成果时，必须以脚注或其他方式注明出处。</w:t>
      </w:r>
    </w:p>
    <w:p w:rsidR="00852EAF" w:rsidRDefault="00852EAF" w:rsidP="00D14ED8">
      <w:pPr>
        <w:pStyle w:val="a9"/>
        <w:numPr>
          <w:ilvl w:val="0"/>
          <w:numId w:val="10"/>
        </w:numPr>
        <w:snapToGrid w:val="0"/>
        <w:spacing w:line="360" w:lineRule="auto"/>
        <w:ind w:firstLineChars="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申请书中第一次出现外文名词时，要写清全称和缩写，再出现同一词时可以使用缩写。</w:t>
      </w:r>
    </w:p>
    <w:p w:rsidR="00852EAF" w:rsidRDefault="00852EAF" w:rsidP="00D14ED8">
      <w:pPr>
        <w:pStyle w:val="a9"/>
        <w:numPr>
          <w:ilvl w:val="0"/>
          <w:numId w:val="10"/>
        </w:numPr>
        <w:snapToGrid w:val="0"/>
        <w:spacing w:line="360" w:lineRule="auto"/>
        <w:ind w:firstLineChars="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申请书文本采用</w:t>
      </w:r>
      <w:r>
        <w:rPr>
          <w:rFonts w:eastAsia="仿宋_GB2312"/>
          <w:sz w:val="28"/>
          <w:szCs w:val="28"/>
        </w:rPr>
        <w:t>A4</w:t>
      </w:r>
      <w:r>
        <w:rPr>
          <w:rFonts w:eastAsia="仿宋_GB2312" w:hint="eastAsia"/>
          <w:sz w:val="28"/>
          <w:szCs w:val="28"/>
        </w:rPr>
        <w:t>幅面纸，双面打印，对于篇幅不够的栏目可自行加页；申请书请用普通钉书钉装订，勿加装其他封面。</w:t>
      </w:r>
    </w:p>
    <w:p w:rsidR="00852EAF" w:rsidRDefault="00852EAF" w:rsidP="00D14ED8">
      <w:pPr>
        <w:pStyle w:val="a9"/>
        <w:numPr>
          <w:ilvl w:val="0"/>
          <w:numId w:val="10"/>
        </w:numPr>
        <w:snapToGrid w:val="0"/>
        <w:spacing w:line="360" w:lineRule="auto"/>
        <w:ind w:firstLineChars="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申请书完成后，在规定时间内</w:t>
      </w:r>
      <w:r w:rsidR="00574082">
        <w:rPr>
          <w:rFonts w:eastAsia="仿宋_GB2312" w:hint="eastAsia"/>
          <w:sz w:val="28"/>
          <w:szCs w:val="28"/>
        </w:rPr>
        <w:t>提交</w:t>
      </w:r>
      <w:r>
        <w:rPr>
          <w:rFonts w:eastAsia="仿宋_GB2312" w:hint="eastAsia"/>
          <w:sz w:val="28"/>
          <w:szCs w:val="28"/>
        </w:rPr>
        <w:t>申请书纸质版一式二份（均为签字盖章原件）和电子文档一份（刻录光盘）。</w:t>
      </w:r>
    </w:p>
    <w:p w:rsidR="00852EAF" w:rsidRPr="00D14ED8" w:rsidRDefault="00852EAF" w:rsidP="00D14ED8">
      <w:pPr>
        <w:pStyle w:val="a9"/>
        <w:numPr>
          <w:ilvl w:val="0"/>
          <w:numId w:val="10"/>
        </w:numPr>
        <w:snapToGrid w:val="0"/>
        <w:spacing w:line="360" w:lineRule="auto"/>
        <w:ind w:firstLineChars="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申请书材料收缴截止时间为：</w:t>
      </w:r>
      <w:r w:rsidR="00CB3876">
        <w:rPr>
          <w:rFonts w:eastAsia="仿宋_GB2312" w:hint="eastAsia"/>
          <w:sz w:val="28"/>
          <w:szCs w:val="28"/>
        </w:rPr>
        <w:t>201</w:t>
      </w:r>
      <w:r w:rsidR="00987FFC">
        <w:rPr>
          <w:rFonts w:eastAsia="仿宋_GB2312" w:hint="eastAsia"/>
          <w:sz w:val="28"/>
          <w:szCs w:val="28"/>
        </w:rPr>
        <w:t>9</w:t>
      </w:r>
      <w:r>
        <w:rPr>
          <w:rFonts w:eastAsia="仿宋_GB2312" w:hint="eastAsia"/>
          <w:sz w:val="28"/>
          <w:szCs w:val="28"/>
        </w:rPr>
        <w:t>年</w:t>
      </w:r>
      <w:r w:rsidR="00CB3876">
        <w:rPr>
          <w:rFonts w:eastAsia="仿宋_GB2312" w:hint="eastAsia"/>
          <w:sz w:val="28"/>
          <w:szCs w:val="28"/>
        </w:rPr>
        <w:t>6</w:t>
      </w:r>
      <w:r>
        <w:rPr>
          <w:rFonts w:eastAsia="仿宋_GB2312" w:hint="eastAsia"/>
          <w:sz w:val="28"/>
          <w:szCs w:val="28"/>
        </w:rPr>
        <w:t>月</w:t>
      </w:r>
      <w:r w:rsidR="00D7619A">
        <w:rPr>
          <w:rFonts w:eastAsia="仿宋_GB2312"/>
          <w:sz w:val="28"/>
          <w:szCs w:val="28"/>
        </w:rPr>
        <w:t>30</w:t>
      </w:r>
      <w:r>
        <w:rPr>
          <w:rFonts w:eastAsia="仿宋_GB2312" w:hint="eastAsia"/>
          <w:sz w:val="28"/>
          <w:szCs w:val="28"/>
        </w:rPr>
        <w:t>日。</w:t>
      </w:r>
    </w:p>
    <w:p w:rsidR="00852EAF" w:rsidRDefault="00852EAF" w:rsidP="00852EAF">
      <w:pPr>
        <w:spacing w:line="300" w:lineRule="auto"/>
        <w:ind w:leftChars="171" w:left="359" w:firstLineChars="400" w:firstLine="960"/>
        <w:rPr>
          <w:rFonts w:eastAsia="仿宋_GB2312"/>
          <w:sz w:val="24"/>
        </w:rPr>
        <w:sectPr w:rsidR="00852EAF"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pgNumType w:start="1"/>
          <w:cols w:space="720"/>
          <w:titlePg/>
          <w:docGrid w:type="lines" w:linePitch="312"/>
        </w:sectPr>
      </w:pPr>
    </w:p>
    <w:p w:rsidR="00911C31" w:rsidRDefault="00911C31" w:rsidP="00911C31">
      <w:pPr>
        <w:numPr>
          <w:ilvl w:val="0"/>
          <w:numId w:val="5"/>
        </w:numPr>
        <w:tabs>
          <w:tab w:val="clear" w:pos="480"/>
          <w:tab w:val="num" w:pos="720"/>
        </w:tabs>
        <w:rPr>
          <w:rFonts w:ascii="黑体" w:eastAsia="黑体"/>
          <w:sz w:val="28"/>
          <w:szCs w:val="28"/>
        </w:rPr>
      </w:pPr>
      <w:r>
        <w:rPr>
          <w:rFonts w:ascii="黑体" w:eastAsia="黑体" w:cs="黑体" w:hint="eastAsia"/>
          <w:sz w:val="28"/>
          <w:szCs w:val="28"/>
        </w:rPr>
        <w:lastRenderedPageBreak/>
        <w:t>基本信息</w:t>
      </w:r>
    </w:p>
    <w:tbl>
      <w:tblPr>
        <w:tblW w:w="936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"/>
        <w:gridCol w:w="1010"/>
        <w:gridCol w:w="250"/>
        <w:gridCol w:w="1620"/>
        <w:gridCol w:w="114"/>
        <w:gridCol w:w="786"/>
        <w:gridCol w:w="1199"/>
        <w:gridCol w:w="61"/>
        <w:gridCol w:w="1440"/>
        <w:gridCol w:w="246"/>
        <w:gridCol w:w="1674"/>
      </w:tblGrid>
      <w:tr w:rsidR="00E56C30" w:rsidRPr="00911C31" w:rsidTr="00E56C30">
        <w:trPr>
          <w:cantSplit/>
          <w:trHeight w:val="450"/>
        </w:trPr>
        <w:tc>
          <w:tcPr>
            <w:tcW w:w="222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56C30" w:rsidRPr="00911C31" w:rsidRDefault="00E56C30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 w:rsidRPr="00911C31">
              <w:rPr>
                <w:rFonts w:ascii="黑体" w:eastAsia="黑体" w:cs="黑体" w:hint="eastAsia"/>
                <w:position w:val="6"/>
                <w:sz w:val="24"/>
              </w:rPr>
              <w:t>项</w:t>
            </w:r>
            <w:r w:rsidRPr="00911C31">
              <w:rPr>
                <w:rFonts w:ascii="黑体" w:eastAsia="黑体" w:cs="黑体"/>
                <w:position w:val="6"/>
                <w:sz w:val="24"/>
              </w:rPr>
              <w:t xml:space="preserve"> </w:t>
            </w:r>
            <w:r w:rsidRPr="00911C31">
              <w:rPr>
                <w:rFonts w:ascii="黑体" w:eastAsia="黑体" w:cs="黑体" w:hint="eastAsia"/>
                <w:position w:val="6"/>
                <w:sz w:val="24"/>
              </w:rPr>
              <w:t>目</w:t>
            </w:r>
            <w:r w:rsidRPr="00911C31">
              <w:rPr>
                <w:rFonts w:ascii="黑体" w:eastAsia="黑体" w:cs="黑体"/>
                <w:position w:val="6"/>
                <w:sz w:val="24"/>
              </w:rPr>
              <w:t xml:space="preserve"> </w:t>
            </w:r>
            <w:r w:rsidRPr="00911C31">
              <w:rPr>
                <w:rFonts w:ascii="黑体" w:eastAsia="黑体" w:cs="黑体" w:hint="eastAsia"/>
                <w:position w:val="6"/>
                <w:sz w:val="24"/>
              </w:rPr>
              <w:t>名</w:t>
            </w:r>
            <w:r w:rsidRPr="00911C31">
              <w:rPr>
                <w:rFonts w:ascii="黑体" w:eastAsia="黑体" w:cs="黑体"/>
                <w:position w:val="6"/>
                <w:sz w:val="24"/>
              </w:rPr>
              <w:t xml:space="preserve"> </w:t>
            </w:r>
            <w:r w:rsidRPr="00911C31">
              <w:rPr>
                <w:rFonts w:ascii="黑体" w:eastAsia="黑体" w:cs="黑体" w:hint="eastAsia"/>
                <w:position w:val="6"/>
                <w:sz w:val="24"/>
              </w:rPr>
              <w:t>称</w:t>
            </w:r>
          </w:p>
        </w:tc>
        <w:tc>
          <w:tcPr>
            <w:tcW w:w="7140" w:type="dxa"/>
            <w:gridSpan w:val="8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E56C30" w:rsidRPr="00E56C30" w:rsidRDefault="00E56C30" w:rsidP="00E56C30">
            <w:pPr>
              <w:spacing w:line="420" w:lineRule="exact"/>
              <w:jc w:val="left"/>
              <w:rPr>
                <w:rFonts w:ascii="仿宋_GB2312" w:eastAsia="仿宋_GB2312" w:cs="仿宋_GB2312"/>
                <w:position w:val="6"/>
                <w:sz w:val="24"/>
              </w:rPr>
            </w:pPr>
            <w:r w:rsidRPr="00E56C30">
              <w:rPr>
                <w:rFonts w:ascii="仿宋_GB2312" w:eastAsia="仿宋_GB2312" w:cs="仿宋_GB2312" w:hint="eastAsia"/>
                <w:position w:val="6"/>
                <w:sz w:val="24"/>
              </w:rPr>
              <w:t>(中文)</w:t>
            </w:r>
          </w:p>
        </w:tc>
      </w:tr>
      <w:tr w:rsidR="00E56C30" w:rsidRPr="00911C31" w:rsidTr="00784939">
        <w:trPr>
          <w:cantSplit/>
          <w:trHeight w:val="345"/>
        </w:trPr>
        <w:tc>
          <w:tcPr>
            <w:tcW w:w="2220" w:type="dxa"/>
            <w:gridSpan w:val="3"/>
            <w:vMerge/>
            <w:tcBorders>
              <w:left w:val="single" w:sz="12" w:space="0" w:color="auto"/>
            </w:tcBorders>
            <w:vAlign w:val="center"/>
          </w:tcPr>
          <w:p w:rsidR="00E56C30" w:rsidRPr="00911C31" w:rsidRDefault="00E56C30" w:rsidP="00C33E71">
            <w:pPr>
              <w:spacing w:line="420" w:lineRule="exact"/>
              <w:jc w:val="center"/>
              <w:rPr>
                <w:rFonts w:ascii="黑体" w:eastAsia="黑体" w:cs="黑体"/>
                <w:position w:val="6"/>
                <w:sz w:val="24"/>
              </w:rPr>
            </w:pPr>
          </w:p>
        </w:tc>
        <w:tc>
          <w:tcPr>
            <w:tcW w:w="7140" w:type="dxa"/>
            <w:gridSpan w:val="8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E56C30" w:rsidRPr="00E56C30" w:rsidRDefault="00E56C30" w:rsidP="00E56C30">
            <w:pPr>
              <w:spacing w:line="420" w:lineRule="exact"/>
              <w:jc w:val="left"/>
              <w:rPr>
                <w:rFonts w:ascii="仿宋_GB2312" w:eastAsia="仿宋_GB2312" w:cs="仿宋_GB2312"/>
                <w:position w:val="6"/>
                <w:sz w:val="24"/>
              </w:rPr>
            </w:pPr>
            <w:r w:rsidRPr="00E56C30">
              <w:rPr>
                <w:rFonts w:ascii="仿宋_GB2312" w:eastAsia="仿宋_GB2312" w:cs="仿宋_GB2312" w:hint="eastAsia"/>
                <w:position w:val="6"/>
                <w:sz w:val="24"/>
              </w:rPr>
              <w:t>(英文)</w:t>
            </w:r>
          </w:p>
        </w:tc>
      </w:tr>
      <w:tr w:rsidR="00911C31" w:rsidRPr="00911C31" w:rsidTr="00CD643D">
        <w:trPr>
          <w:cantSplit/>
        </w:trPr>
        <w:tc>
          <w:tcPr>
            <w:tcW w:w="960" w:type="dxa"/>
            <w:vMerge w:val="restar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911C31" w:rsidRPr="00911C31" w:rsidRDefault="00911C31" w:rsidP="00911C31">
            <w:pPr>
              <w:spacing w:line="420" w:lineRule="exact"/>
              <w:jc w:val="center"/>
              <w:rPr>
                <w:rFonts w:ascii="黑体" w:eastAsia="黑体"/>
                <w:position w:val="6"/>
                <w:sz w:val="24"/>
              </w:rPr>
            </w:pPr>
            <w:r>
              <w:rPr>
                <w:rFonts w:ascii="黑体" w:eastAsia="黑体" w:cs="黑体" w:hint="eastAsia"/>
                <w:position w:val="6"/>
                <w:sz w:val="24"/>
              </w:rPr>
              <w:t>申请人信息</w:t>
            </w:r>
          </w:p>
        </w:tc>
        <w:tc>
          <w:tcPr>
            <w:tcW w:w="1260" w:type="dxa"/>
            <w:gridSpan w:val="2"/>
            <w:tcBorders>
              <w:left w:val="nil"/>
            </w:tcBorders>
            <w:vAlign w:val="center"/>
          </w:tcPr>
          <w:p w:rsidR="00911C31" w:rsidRPr="00911C31" w:rsidRDefault="00911C31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姓</w:t>
            </w:r>
            <w:r w:rsidRPr="00911C31">
              <w:rPr>
                <w:rFonts w:ascii="仿宋_GB2312" w:eastAsia="仿宋_GB2312" w:cs="仿宋_GB2312"/>
                <w:position w:val="6"/>
                <w:sz w:val="24"/>
              </w:rPr>
              <w:t xml:space="preserve">    </w:t>
            </w: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名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center"/>
          </w:tcPr>
          <w:p w:rsidR="00911C31" w:rsidRPr="00911C31" w:rsidRDefault="00911C31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900" w:type="dxa"/>
            <w:gridSpan w:val="2"/>
            <w:tcBorders>
              <w:top w:val="single" w:sz="8" w:space="0" w:color="auto"/>
            </w:tcBorders>
            <w:vAlign w:val="center"/>
          </w:tcPr>
          <w:p w:rsidR="00911C31" w:rsidRPr="00911C31" w:rsidRDefault="00911C31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性</w:t>
            </w:r>
            <w:r w:rsidRPr="00911C31">
              <w:rPr>
                <w:rFonts w:ascii="仿宋_GB2312" w:eastAsia="仿宋_GB2312" w:cs="仿宋_GB2312"/>
                <w:position w:val="6"/>
                <w:sz w:val="24"/>
              </w:rPr>
              <w:t xml:space="preserve"> </w:t>
            </w: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别</w:t>
            </w:r>
          </w:p>
        </w:tc>
        <w:tc>
          <w:tcPr>
            <w:tcW w:w="1260" w:type="dxa"/>
            <w:gridSpan w:val="2"/>
            <w:tcBorders>
              <w:top w:val="single" w:sz="8" w:space="0" w:color="auto"/>
            </w:tcBorders>
            <w:vAlign w:val="center"/>
          </w:tcPr>
          <w:p w:rsidR="00911C31" w:rsidRPr="00911C31" w:rsidRDefault="00911C31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vAlign w:val="center"/>
          </w:tcPr>
          <w:p w:rsidR="00911C31" w:rsidRPr="00911C31" w:rsidRDefault="00911C31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出生年月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911C31" w:rsidRPr="00911C31" w:rsidRDefault="00911C31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:rsidR="00CD643D" w:rsidRPr="00911C31" w:rsidTr="00CC372C">
        <w:trPr>
          <w:cantSplit/>
        </w:trPr>
        <w:tc>
          <w:tcPr>
            <w:tcW w:w="960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CD643D" w:rsidRPr="00911C31" w:rsidRDefault="00CD643D" w:rsidP="00C33E71">
            <w:pPr>
              <w:spacing w:line="420" w:lineRule="exact"/>
              <w:jc w:val="center"/>
              <w:rPr>
                <w:rFonts w:ascii="黑体" w:eastAsia="黑体"/>
                <w:position w:val="6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single" w:sz="8" w:space="0" w:color="auto"/>
              <w:left w:val="nil"/>
            </w:tcBorders>
            <w:vAlign w:val="center"/>
          </w:tcPr>
          <w:p w:rsidR="00CD643D" w:rsidRPr="00911C31" w:rsidRDefault="00CD643D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 w:rsidRPr="00911C31">
              <w:rPr>
                <w:rFonts w:ascii="仿宋_GB2312" w:eastAsia="仿宋_GB2312" w:hAnsi="宋体" w:cs="仿宋_GB2312" w:hint="eastAsia"/>
                <w:position w:val="6"/>
                <w:sz w:val="24"/>
              </w:rPr>
              <w:t>学</w:t>
            </w:r>
            <w:r w:rsidRPr="00911C31">
              <w:rPr>
                <w:rFonts w:ascii="仿宋_GB2312" w:eastAsia="仿宋_GB2312" w:hAnsi="宋体" w:cs="仿宋_GB2312"/>
                <w:position w:val="6"/>
                <w:sz w:val="24"/>
              </w:rPr>
              <w:t xml:space="preserve"> </w:t>
            </w:r>
            <w:r>
              <w:rPr>
                <w:rFonts w:ascii="仿宋_GB2312" w:eastAsia="仿宋_GB2312" w:hAnsi="宋体" w:cs="仿宋_GB2312"/>
                <w:position w:val="6"/>
                <w:sz w:val="24"/>
              </w:rPr>
              <w:t xml:space="preserve">   </w:t>
            </w:r>
            <w:r w:rsidRPr="00911C31">
              <w:rPr>
                <w:rFonts w:ascii="仿宋_GB2312" w:eastAsia="仿宋_GB2312" w:hAnsi="宋体" w:cs="仿宋_GB2312" w:hint="eastAsia"/>
                <w:position w:val="6"/>
                <w:sz w:val="24"/>
              </w:rPr>
              <w:t>位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vAlign w:val="center"/>
          </w:tcPr>
          <w:p w:rsidR="00CD643D" w:rsidRPr="00911C31" w:rsidRDefault="00CD643D" w:rsidP="00C33E71">
            <w:pPr>
              <w:spacing w:line="360" w:lineRule="exact"/>
              <w:rPr>
                <w:rFonts w:ascii="仿宋_GB2312" w:eastAsia="仿宋_GB2312" w:hAnsi="宋体"/>
                <w:position w:val="6"/>
                <w:sz w:val="24"/>
              </w:rPr>
            </w:pPr>
          </w:p>
        </w:tc>
        <w:tc>
          <w:tcPr>
            <w:tcW w:w="2160" w:type="dxa"/>
            <w:gridSpan w:val="4"/>
            <w:tcBorders>
              <w:top w:val="single" w:sz="8" w:space="0" w:color="auto"/>
            </w:tcBorders>
            <w:vAlign w:val="center"/>
          </w:tcPr>
          <w:p w:rsidR="00CD643D" w:rsidRPr="00911C31" w:rsidRDefault="00CD643D" w:rsidP="00CD643D">
            <w:pPr>
              <w:spacing w:line="360" w:lineRule="exact"/>
              <w:ind w:firstLineChars="100" w:firstLine="240"/>
              <w:rPr>
                <w:rFonts w:ascii="仿宋_GB2312" w:eastAsia="仿宋_GB2312" w:hAnsi="宋体"/>
                <w:position w:val="6"/>
                <w:sz w:val="24"/>
              </w:rPr>
            </w:pP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职</w:t>
            </w:r>
            <w:r>
              <w:rPr>
                <w:rFonts w:ascii="仿宋_GB2312" w:eastAsia="仿宋_GB2312" w:cs="仿宋_GB2312" w:hint="eastAsia"/>
                <w:position w:val="6"/>
                <w:sz w:val="24"/>
              </w:rPr>
              <w:t xml:space="preserve"> </w:t>
            </w: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称</w:t>
            </w:r>
            <w:r w:rsidRPr="00911C31">
              <w:rPr>
                <w:rFonts w:ascii="仿宋_GB2312" w:eastAsia="仿宋_GB2312" w:cs="仿宋_GB2312"/>
                <w:position w:val="6"/>
                <w:sz w:val="24"/>
              </w:rPr>
              <w:t>/</w:t>
            </w: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职</w:t>
            </w:r>
            <w:r>
              <w:rPr>
                <w:rFonts w:ascii="仿宋_GB2312" w:eastAsia="仿宋_GB2312" w:cs="仿宋_GB2312" w:hint="eastAsia"/>
                <w:position w:val="6"/>
                <w:sz w:val="24"/>
              </w:rPr>
              <w:t xml:space="preserve"> </w:t>
            </w:r>
            <w:proofErr w:type="gramStart"/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务</w:t>
            </w:r>
            <w:proofErr w:type="gramEnd"/>
          </w:p>
        </w:tc>
        <w:tc>
          <w:tcPr>
            <w:tcW w:w="3360" w:type="dxa"/>
            <w:gridSpan w:val="3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CD643D" w:rsidRPr="00911C31" w:rsidRDefault="00CD643D" w:rsidP="00C33E71">
            <w:pPr>
              <w:spacing w:line="360" w:lineRule="exact"/>
              <w:rPr>
                <w:rFonts w:ascii="仿宋_GB2312" w:eastAsia="仿宋_GB2312" w:hAnsi="宋体"/>
                <w:position w:val="6"/>
                <w:sz w:val="24"/>
              </w:rPr>
            </w:pPr>
          </w:p>
        </w:tc>
      </w:tr>
      <w:tr w:rsidR="00911C31" w:rsidRPr="00911C31" w:rsidTr="00CD643D">
        <w:trPr>
          <w:cantSplit/>
          <w:trHeight w:val="630"/>
        </w:trPr>
        <w:tc>
          <w:tcPr>
            <w:tcW w:w="960" w:type="dxa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911C31" w:rsidRPr="00911C31" w:rsidRDefault="00911C31" w:rsidP="00C33E71">
            <w:pPr>
              <w:spacing w:line="420" w:lineRule="exact"/>
              <w:jc w:val="center"/>
              <w:rPr>
                <w:rFonts w:ascii="黑体" w:eastAsia="黑体"/>
                <w:position w:val="6"/>
                <w:sz w:val="24"/>
              </w:rPr>
            </w:pPr>
          </w:p>
        </w:tc>
        <w:tc>
          <w:tcPr>
            <w:tcW w:w="1260" w:type="dxa"/>
            <w:gridSpan w:val="2"/>
            <w:tcBorders>
              <w:top w:val="single" w:sz="8" w:space="0" w:color="auto"/>
              <w:left w:val="nil"/>
            </w:tcBorders>
            <w:vAlign w:val="center"/>
          </w:tcPr>
          <w:p w:rsidR="00911C31" w:rsidRPr="00911C31" w:rsidRDefault="004E297E" w:rsidP="004E297E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>
              <w:rPr>
                <w:rFonts w:ascii="仿宋_GB2312" w:eastAsia="仿宋_GB2312" w:hint="eastAsia"/>
                <w:position w:val="6"/>
                <w:sz w:val="24"/>
              </w:rPr>
              <w:t>主要</w:t>
            </w:r>
            <w:r w:rsidR="00CD643D">
              <w:rPr>
                <w:rFonts w:ascii="仿宋_GB2312" w:eastAsia="仿宋_GB2312" w:hint="eastAsia"/>
                <w:position w:val="6"/>
                <w:sz w:val="24"/>
              </w:rPr>
              <w:t>研究</w:t>
            </w:r>
            <w:r>
              <w:rPr>
                <w:rFonts w:ascii="仿宋_GB2312" w:eastAsia="仿宋_GB2312" w:hint="eastAsia"/>
                <w:position w:val="6"/>
                <w:sz w:val="24"/>
              </w:rPr>
              <w:t>领域</w:t>
            </w:r>
          </w:p>
        </w:tc>
        <w:tc>
          <w:tcPr>
            <w:tcW w:w="7140" w:type="dxa"/>
            <w:gridSpan w:val="8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911C31" w:rsidRPr="00911C31" w:rsidRDefault="00911C31" w:rsidP="00C33E71">
            <w:pPr>
              <w:spacing w:line="420" w:lineRule="exact"/>
              <w:jc w:val="left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:rsidR="009C1B63" w:rsidRPr="00911C31" w:rsidTr="00CD643D">
        <w:trPr>
          <w:cantSplit/>
        </w:trPr>
        <w:tc>
          <w:tcPr>
            <w:tcW w:w="960" w:type="dxa"/>
            <w:vMerge w:val="restart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9C1B63" w:rsidRDefault="009C1B63" w:rsidP="00C33E71">
            <w:pPr>
              <w:spacing w:line="420" w:lineRule="exact"/>
              <w:jc w:val="center"/>
              <w:rPr>
                <w:rFonts w:ascii="黑体" w:eastAsia="黑体" w:cs="黑体"/>
                <w:position w:val="6"/>
                <w:sz w:val="24"/>
              </w:rPr>
            </w:pPr>
            <w:r>
              <w:rPr>
                <w:rFonts w:ascii="黑体" w:eastAsia="黑体" w:cs="黑体" w:hint="eastAsia"/>
                <w:position w:val="6"/>
                <w:sz w:val="24"/>
              </w:rPr>
              <w:t>合作</w:t>
            </w:r>
          </w:p>
          <w:p w:rsidR="009C1B63" w:rsidRPr="00911C31" w:rsidRDefault="009C1B63" w:rsidP="00C33E71">
            <w:pPr>
              <w:spacing w:line="420" w:lineRule="exact"/>
              <w:jc w:val="center"/>
              <w:rPr>
                <w:rFonts w:ascii="黑体" w:eastAsia="黑体"/>
                <w:position w:val="6"/>
                <w:sz w:val="24"/>
              </w:rPr>
            </w:pPr>
            <w:r w:rsidRPr="00911C31">
              <w:rPr>
                <w:rFonts w:ascii="黑体" w:eastAsia="黑体" w:cs="黑体" w:hint="eastAsia"/>
                <w:position w:val="6"/>
                <w:sz w:val="24"/>
              </w:rPr>
              <w:t>单位</w:t>
            </w:r>
          </w:p>
        </w:tc>
        <w:tc>
          <w:tcPr>
            <w:tcW w:w="3780" w:type="dxa"/>
            <w:gridSpan w:val="5"/>
            <w:tcBorders>
              <w:top w:val="single" w:sz="8" w:space="0" w:color="auto"/>
              <w:left w:val="nil"/>
            </w:tcBorders>
            <w:vAlign w:val="center"/>
          </w:tcPr>
          <w:p w:rsidR="009C1B63" w:rsidRPr="00911C31" w:rsidRDefault="009C1B63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>
              <w:rPr>
                <w:rFonts w:ascii="仿宋_GB2312" w:eastAsia="仿宋_GB2312" w:cs="仿宋_GB2312" w:hint="eastAsia"/>
                <w:position w:val="6"/>
                <w:sz w:val="24"/>
              </w:rPr>
              <w:t>单位</w:t>
            </w: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名称</w:t>
            </w:r>
          </w:p>
        </w:tc>
        <w:tc>
          <w:tcPr>
            <w:tcW w:w="4620" w:type="dxa"/>
            <w:gridSpan w:val="5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9C1B63" w:rsidRPr="00911C31" w:rsidRDefault="009C1B63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参加形式（</w:t>
            </w:r>
            <w:r w:rsidRPr="00911C31">
              <w:rPr>
                <w:rFonts w:ascii="仿宋_GB2312" w:eastAsia="仿宋_GB2312" w:cs="仿宋_GB2312"/>
                <w:position w:val="6"/>
                <w:sz w:val="24"/>
              </w:rPr>
              <w:t>1.</w:t>
            </w: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合作</w:t>
            </w:r>
            <w:r w:rsidRPr="00911C31">
              <w:rPr>
                <w:rFonts w:ascii="仿宋_GB2312" w:eastAsia="仿宋_GB2312" w:cs="仿宋_GB2312"/>
                <w:position w:val="6"/>
                <w:sz w:val="24"/>
              </w:rPr>
              <w:t xml:space="preserve"> 2.</w:t>
            </w:r>
            <w:r w:rsidRPr="00911C31">
              <w:rPr>
                <w:rFonts w:ascii="仿宋_GB2312" w:eastAsia="仿宋_GB2312" w:cs="仿宋_GB2312" w:hint="eastAsia"/>
                <w:position w:val="6"/>
                <w:sz w:val="24"/>
              </w:rPr>
              <w:t>协作）</w:t>
            </w:r>
          </w:p>
        </w:tc>
      </w:tr>
      <w:tr w:rsidR="009C1B63" w:rsidRPr="00911C31" w:rsidTr="00CD643D">
        <w:trPr>
          <w:cantSplit/>
        </w:trPr>
        <w:tc>
          <w:tcPr>
            <w:tcW w:w="960" w:type="dxa"/>
            <w:vMerge/>
            <w:tcBorders>
              <w:left w:val="single" w:sz="12" w:space="0" w:color="auto"/>
              <w:right w:val="single" w:sz="8" w:space="0" w:color="auto"/>
            </w:tcBorders>
          </w:tcPr>
          <w:p w:rsidR="009C1B63" w:rsidRPr="00911C31" w:rsidRDefault="009C1B63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3780" w:type="dxa"/>
            <w:gridSpan w:val="5"/>
            <w:tcBorders>
              <w:left w:val="nil"/>
            </w:tcBorders>
          </w:tcPr>
          <w:p w:rsidR="009C1B63" w:rsidRPr="00911C31" w:rsidRDefault="009C1B63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4620" w:type="dxa"/>
            <w:gridSpan w:val="5"/>
            <w:tcBorders>
              <w:right w:val="single" w:sz="12" w:space="0" w:color="auto"/>
            </w:tcBorders>
          </w:tcPr>
          <w:p w:rsidR="009C1B63" w:rsidRPr="00911C31" w:rsidRDefault="009C1B63" w:rsidP="00C33E71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:rsidR="00A35BB3" w:rsidRPr="00911C31" w:rsidTr="00A35BB3">
        <w:trPr>
          <w:trHeight w:val="405"/>
        </w:trPr>
        <w:tc>
          <w:tcPr>
            <w:tcW w:w="1970" w:type="dxa"/>
            <w:gridSpan w:val="2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vAlign w:val="center"/>
          </w:tcPr>
          <w:p w:rsidR="00A35BB3" w:rsidRPr="00911C31" w:rsidRDefault="00A35BB3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 w:rsidRPr="00911C31">
              <w:rPr>
                <w:rFonts w:ascii="黑体" w:eastAsia="黑体" w:cs="黑体" w:hint="eastAsia"/>
                <w:position w:val="6"/>
                <w:sz w:val="24"/>
              </w:rPr>
              <w:t>经费概算</w:t>
            </w: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5BB3" w:rsidRPr="00911C31" w:rsidRDefault="00A35BB3" w:rsidP="009C1B63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>
              <w:rPr>
                <w:rFonts w:ascii="仿宋_GB2312" w:eastAsia="仿宋_GB2312" w:cs="仿宋_GB2312" w:hint="eastAsia"/>
                <w:position w:val="6"/>
                <w:sz w:val="24"/>
              </w:rPr>
              <w:t>201</w:t>
            </w:r>
            <w:r w:rsidR="00ED1B12">
              <w:rPr>
                <w:rFonts w:ascii="仿宋_GB2312" w:eastAsia="仿宋_GB2312" w:cs="仿宋_GB2312" w:hint="eastAsia"/>
                <w:position w:val="6"/>
                <w:sz w:val="24"/>
              </w:rPr>
              <w:t>9</w:t>
            </w:r>
            <w:r>
              <w:rPr>
                <w:rFonts w:ascii="仿宋_GB2312" w:eastAsia="仿宋_GB2312" w:cs="仿宋_GB2312" w:hint="eastAsia"/>
                <w:position w:val="6"/>
                <w:sz w:val="24"/>
              </w:rPr>
              <w:t>年</w:t>
            </w:r>
            <w:r>
              <w:rPr>
                <w:rFonts w:ascii="仿宋_GB2312" w:eastAsia="仿宋_GB2312" w:hint="eastAsia"/>
                <w:position w:val="6"/>
                <w:sz w:val="24"/>
              </w:rPr>
              <w:t>（万元）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35BB3" w:rsidRPr="00911C31" w:rsidRDefault="00A35BB3" w:rsidP="00C33E71">
            <w:pPr>
              <w:spacing w:line="420" w:lineRule="exact"/>
              <w:jc w:val="center"/>
              <w:rPr>
                <w:rFonts w:ascii="仿宋_GB2312" w:eastAsia="仿宋_GB2312"/>
                <w:position w:val="6"/>
                <w:sz w:val="24"/>
              </w:rPr>
            </w:pPr>
            <w:r>
              <w:rPr>
                <w:rFonts w:ascii="仿宋_GB2312" w:eastAsia="仿宋_GB2312" w:hint="eastAsia"/>
                <w:position w:val="6"/>
                <w:sz w:val="24"/>
              </w:rPr>
              <w:t>20</w:t>
            </w:r>
            <w:r w:rsidR="00ED1B12">
              <w:rPr>
                <w:rFonts w:ascii="仿宋_GB2312" w:eastAsia="仿宋_GB2312" w:hint="eastAsia"/>
                <w:position w:val="6"/>
                <w:sz w:val="24"/>
              </w:rPr>
              <w:t>20</w:t>
            </w:r>
            <w:r>
              <w:rPr>
                <w:rFonts w:ascii="仿宋_GB2312" w:eastAsia="仿宋_GB2312" w:hint="eastAsia"/>
                <w:position w:val="6"/>
                <w:sz w:val="24"/>
              </w:rPr>
              <w:t>年（万元）</w:t>
            </w:r>
          </w:p>
        </w:tc>
        <w:tc>
          <w:tcPr>
            <w:tcW w:w="1747" w:type="dxa"/>
            <w:gridSpan w:val="3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A35BB3" w:rsidRPr="00911C31" w:rsidRDefault="00A35BB3" w:rsidP="00A35BB3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  <w:r>
              <w:rPr>
                <w:rFonts w:ascii="仿宋_GB2312" w:eastAsia="仿宋_GB2312" w:hint="eastAsia"/>
                <w:position w:val="6"/>
                <w:sz w:val="24"/>
              </w:rPr>
              <w:t>20XX年（万元）</w:t>
            </w:r>
          </w:p>
        </w:tc>
        <w:tc>
          <w:tcPr>
            <w:tcW w:w="1674" w:type="dxa"/>
            <w:tcBorders>
              <w:top w:val="nil"/>
              <w:left w:val="single" w:sz="8" w:space="0" w:color="auto"/>
              <w:right w:val="single" w:sz="12" w:space="0" w:color="auto"/>
            </w:tcBorders>
            <w:vAlign w:val="center"/>
          </w:tcPr>
          <w:p w:rsidR="00A35BB3" w:rsidRPr="00911C31" w:rsidRDefault="00A35BB3" w:rsidP="009C1B63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  <w:r>
              <w:rPr>
                <w:rFonts w:ascii="仿宋_GB2312" w:eastAsia="仿宋_GB2312" w:hint="eastAsia"/>
                <w:position w:val="6"/>
                <w:sz w:val="24"/>
              </w:rPr>
              <w:t>合计（万元）</w:t>
            </w:r>
          </w:p>
        </w:tc>
      </w:tr>
      <w:tr w:rsidR="00A35BB3" w:rsidRPr="00911C31" w:rsidTr="00A35BB3">
        <w:trPr>
          <w:trHeight w:val="405"/>
        </w:trPr>
        <w:tc>
          <w:tcPr>
            <w:tcW w:w="1970" w:type="dxa"/>
            <w:gridSpan w:val="2"/>
            <w:vMerge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A35BB3" w:rsidRPr="00911C31" w:rsidRDefault="00A35BB3" w:rsidP="00C33E71">
            <w:pPr>
              <w:spacing w:line="420" w:lineRule="exact"/>
              <w:jc w:val="center"/>
              <w:rPr>
                <w:rFonts w:ascii="黑体" w:eastAsia="黑体" w:cs="黑体"/>
                <w:position w:val="6"/>
                <w:sz w:val="24"/>
              </w:rPr>
            </w:pPr>
          </w:p>
        </w:tc>
        <w:tc>
          <w:tcPr>
            <w:tcW w:w="198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A35BB3" w:rsidRPr="00911C31" w:rsidRDefault="00A35BB3" w:rsidP="00C33E71">
            <w:pPr>
              <w:spacing w:line="420" w:lineRule="exact"/>
              <w:jc w:val="center"/>
              <w:rPr>
                <w:rFonts w:ascii="仿宋_GB2312" w:eastAsia="仿宋_GB2312" w:cs="仿宋_GB2312"/>
                <w:position w:val="6"/>
                <w:sz w:val="24"/>
              </w:rPr>
            </w:pP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35BB3" w:rsidRPr="00911C31" w:rsidRDefault="00A35BB3" w:rsidP="00C33E71">
            <w:pPr>
              <w:spacing w:line="420" w:lineRule="exact"/>
              <w:jc w:val="center"/>
              <w:rPr>
                <w:rFonts w:ascii="黑体" w:eastAsia="黑体" w:cs="黑体"/>
                <w:position w:val="6"/>
                <w:sz w:val="24"/>
              </w:rPr>
            </w:pPr>
          </w:p>
        </w:tc>
        <w:tc>
          <w:tcPr>
            <w:tcW w:w="1747" w:type="dxa"/>
            <w:gridSpan w:val="3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:rsidR="00A35BB3" w:rsidRPr="00911C31" w:rsidRDefault="00A35BB3" w:rsidP="00C33E71">
            <w:pPr>
              <w:spacing w:line="420" w:lineRule="exact"/>
              <w:ind w:left="1631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  <w:tc>
          <w:tcPr>
            <w:tcW w:w="1674" w:type="dxa"/>
            <w:tcBorders>
              <w:top w:val="nil"/>
              <w:left w:val="single" w:sz="8" w:space="0" w:color="auto"/>
              <w:right w:val="single" w:sz="12" w:space="0" w:color="auto"/>
            </w:tcBorders>
            <w:vAlign w:val="center"/>
          </w:tcPr>
          <w:p w:rsidR="00A35BB3" w:rsidRPr="00911C31" w:rsidRDefault="00A35BB3" w:rsidP="00C33E71">
            <w:pPr>
              <w:spacing w:line="420" w:lineRule="exact"/>
              <w:ind w:left="1631"/>
              <w:jc w:val="center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:rsidR="00BA34C9" w:rsidRPr="00911C31" w:rsidTr="00B3155E">
        <w:trPr>
          <w:trHeight w:val="405"/>
        </w:trPr>
        <w:tc>
          <w:tcPr>
            <w:tcW w:w="1970" w:type="dxa"/>
            <w:gridSpan w:val="2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BA34C9" w:rsidRPr="00911C31" w:rsidRDefault="00BA34C9" w:rsidP="00C33E71">
            <w:pPr>
              <w:spacing w:line="420" w:lineRule="exact"/>
              <w:jc w:val="center"/>
              <w:rPr>
                <w:rFonts w:ascii="黑体" w:eastAsia="黑体" w:cs="黑体"/>
                <w:position w:val="6"/>
                <w:sz w:val="24"/>
              </w:rPr>
            </w:pPr>
            <w:r>
              <w:rPr>
                <w:rFonts w:ascii="黑体" w:eastAsia="黑体" w:cs="黑体" w:hint="eastAsia"/>
                <w:position w:val="6"/>
                <w:sz w:val="24"/>
              </w:rPr>
              <w:t>起止年月</w:t>
            </w:r>
          </w:p>
        </w:tc>
        <w:tc>
          <w:tcPr>
            <w:tcW w:w="739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:rsidR="00BA34C9" w:rsidRPr="00911C31" w:rsidRDefault="00BA34C9" w:rsidP="00BA34C9">
            <w:pPr>
              <w:spacing w:line="420" w:lineRule="exact"/>
              <w:ind w:left="1631"/>
              <w:jc w:val="left"/>
              <w:rPr>
                <w:rFonts w:ascii="仿宋_GB2312" w:eastAsia="仿宋_GB2312"/>
                <w:position w:val="6"/>
                <w:sz w:val="24"/>
              </w:rPr>
            </w:pPr>
            <w:r>
              <w:rPr>
                <w:rFonts w:ascii="仿宋_GB2312" w:eastAsia="仿宋_GB2312" w:cs="仿宋_GB2312" w:hint="eastAsia"/>
                <w:position w:val="6"/>
                <w:sz w:val="24"/>
              </w:rPr>
              <w:t>201</w:t>
            </w:r>
            <w:r w:rsidR="00ED1B12">
              <w:rPr>
                <w:rFonts w:ascii="仿宋_GB2312" w:eastAsia="仿宋_GB2312" w:cs="仿宋_GB2312" w:hint="eastAsia"/>
                <w:position w:val="6"/>
                <w:sz w:val="24"/>
              </w:rPr>
              <w:t>9</w:t>
            </w:r>
            <w:r>
              <w:rPr>
                <w:rFonts w:ascii="仿宋_GB2312" w:eastAsia="仿宋_GB2312" w:cs="仿宋_GB2312" w:hint="eastAsia"/>
                <w:position w:val="6"/>
                <w:sz w:val="24"/>
              </w:rPr>
              <w:t>年</w:t>
            </w:r>
            <w:r w:rsidR="00ED1B12">
              <w:rPr>
                <w:rFonts w:ascii="仿宋_GB2312" w:eastAsia="仿宋_GB2312" w:cs="仿宋_GB2312" w:hint="eastAsia"/>
                <w:position w:val="6"/>
                <w:sz w:val="24"/>
              </w:rPr>
              <w:t>10</w:t>
            </w:r>
            <w:r>
              <w:rPr>
                <w:rFonts w:ascii="仿宋_GB2312" w:eastAsia="仿宋_GB2312" w:cs="仿宋_GB2312" w:hint="eastAsia"/>
                <w:position w:val="6"/>
                <w:sz w:val="24"/>
              </w:rPr>
              <w:t>月至20XX年</w:t>
            </w:r>
            <w:r w:rsidR="00ED1B12">
              <w:rPr>
                <w:rFonts w:ascii="仿宋_GB2312" w:eastAsia="仿宋_GB2312" w:cs="仿宋_GB2312" w:hint="eastAsia"/>
                <w:position w:val="6"/>
                <w:sz w:val="24"/>
              </w:rPr>
              <w:t>10</w:t>
            </w:r>
            <w:r>
              <w:rPr>
                <w:rFonts w:ascii="仿宋_GB2312" w:eastAsia="仿宋_GB2312" w:cs="仿宋_GB2312" w:hint="eastAsia"/>
                <w:position w:val="6"/>
                <w:sz w:val="24"/>
              </w:rPr>
              <w:t>月</w:t>
            </w:r>
          </w:p>
        </w:tc>
      </w:tr>
      <w:tr w:rsidR="00911C31" w:rsidRPr="00911C31" w:rsidTr="00211A5B">
        <w:trPr>
          <w:cantSplit/>
          <w:trHeight w:val="5078"/>
        </w:trPr>
        <w:tc>
          <w:tcPr>
            <w:tcW w:w="9360" w:type="dxa"/>
            <w:gridSpan w:val="11"/>
            <w:tcBorders>
              <w:left w:val="single" w:sz="12" w:space="0" w:color="auto"/>
              <w:right w:val="single" w:sz="8" w:space="0" w:color="auto"/>
            </w:tcBorders>
          </w:tcPr>
          <w:p w:rsidR="00911C31" w:rsidRPr="00911C31" w:rsidRDefault="004F02F7" w:rsidP="00C33E71">
            <w:pPr>
              <w:spacing w:line="420" w:lineRule="exact"/>
              <w:rPr>
                <w:rFonts w:ascii="黑体" w:eastAsia="黑体"/>
                <w:position w:val="6"/>
                <w:sz w:val="24"/>
              </w:rPr>
            </w:pPr>
            <w:r>
              <w:rPr>
                <w:rFonts w:ascii="黑体" w:eastAsia="黑体" w:cs="黑体" w:hint="eastAsia"/>
                <w:position w:val="6"/>
                <w:sz w:val="24"/>
              </w:rPr>
              <w:t>摘要</w:t>
            </w:r>
            <w:r w:rsidR="00911C31" w:rsidRPr="00911C31">
              <w:rPr>
                <w:rFonts w:ascii="黑体" w:eastAsia="黑体" w:cs="黑体" w:hint="eastAsia"/>
                <w:position w:val="6"/>
                <w:sz w:val="24"/>
              </w:rPr>
              <w:t>（</w:t>
            </w:r>
            <w:r>
              <w:rPr>
                <w:rFonts w:ascii="黑体" w:eastAsia="黑体" w:cs="黑体" w:hint="eastAsia"/>
                <w:position w:val="6"/>
                <w:sz w:val="24"/>
              </w:rPr>
              <w:t>500字以内</w:t>
            </w:r>
            <w:r w:rsidR="00911C31" w:rsidRPr="00911C31">
              <w:rPr>
                <w:rFonts w:ascii="黑体" w:eastAsia="黑体" w:cs="黑体" w:hint="eastAsia"/>
                <w:position w:val="6"/>
                <w:sz w:val="24"/>
              </w:rPr>
              <w:t>）</w:t>
            </w:r>
          </w:p>
          <w:p w:rsidR="004F02F7" w:rsidRDefault="004F02F7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5544FB" w:rsidRDefault="005544F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  <w:p w:rsidR="00211A5B" w:rsidRPr="004F02F7" w:rsidRDefault="00211A5B" w:rsidP="00211A5B">
            <w:pPr>
              <w:spacing w:line="420" w:lineRule="exact"/>
              <w:rPr>
                <w:rFonts w:ascii="仿宋_GB2312" w:eastAsia="仿宋_GB2312"/>
                <w:position w:val="6"/>
                <w:sz w:val="24"/>
              </w:rPr>
            </w:pPr>
          </w:p>
        </w:tc>
      </w:tr>
      <w:tr w:rsidR="00B3155E" w:rsidRPr="00911C31" w:rsidTr="009C7D45">
        <w:trPr>
          <w:cantSplit/>
          <w:trHeight w:val="607"/>
        </w:trPr>
        <w:tc>
          <w:tcPr>
            <w:tcW w:w="9360" w:type="dxa"/>
            <w:gridSpan w:val="11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B3155E" w:rsidRDefault="00B3155E" w:rsidP="00B3155E">
            <w:pPr>
              <w:spacing w:line="420" w:lineRule="exact"/>
              <w:rPr>
                <w:rFonts w:ascii="黑体" w:eastAsia="黑体" w:cs="黑体"/>
                <w:position w:val="6"/>
                <w:sz w:val="24"/>
              </w:rPr>
            </w:pPr>
            <w:r w:rsidRPr="00911C31">
              <w:rPr>
                <w:rFonts w:ascii="黑体" w:eastAsia="黑体" w:cs="黑体" w:hint="eastAsia"/>
                <w:position w:val="6"/>
                <w:sz w:val="24"/>
              </w:rPr>
              <w:t>关键词</w:t>
            </w:r>
            <w:r>
              <w:rPr>
                <w:rFonts w:ascii="黑体" w:eastAsia="黑体" w:cs="黑体" w:hint="eastAsia"/>
                <w:position w:val="6"/>
                <w:sz w:val="24"/>
              </w:rPr>
              <w:t>（不超过5个、用分号分开）：</w:t>
            </w:r>
          </w:p>
          <w:p w:rsidR="00B3155E" w:rsidRDefault="00B3155E" w:rsidP="00B3155E">
            <w:pPr>
              <w:spacing w:line="420" w:lineRule="exact"/>
              <w:rPr>
                <w:rFonts w:ascii="黑体" w:eastAsia="黑体" w:cs="黑体"/>
                <w:position w:val="6"/>
                <w:sz w:val="24"/>
              </w:rPr>
            </w:pPr>
          </w:p>
          <w:p w:rsidR="00B3155E" w:rsidRPr="00911C31" w:rsidRDefault="00B3155E" w:rsidP="00B3155E">
            <w:pPr>
              <w:spacing w:line="420" w:lineRule="exact"/>
              <w:rPr>
                <w:rFonts w:ascii="黑体" w:eastAsia="黑体"/>
                <w:position w:val="6"/>
                <w:sz w:val="24"/>
              </w:rPr>
            </w:pPr>
          </w:p>
        </w:tc>
      </w:tr>
    </w:tbl>
    <w:p w:rsidR="00911C31" w:rsidRDefault="00911C31" w:rsidP="00911C31">
      <w:pPr>
        <w:rPr>
          <w:rFonts w:ascii="黑体" w:eastAsia="黑体" w:cs="黑体"/>
          <w:sz w:val="28"/>
          <w:szCs w:val="28"/>
        </w:rPr>
        <w:sectPr w:rsidR="00911C31">
          <w:pgSz w:w="11907" w:h="16840" w:code="9"/>
          <w:pgMar w:top="1418" w:right="1134" w:bottom="1701" w:left="1418" w:header="340" w:footer="567" w:gutter="0"/>
          <w:cols w:space="425"/>
          <w:docGrid w:type="lines" w:linePitch="312"/>
        </w:sectPr>
      </w:pPr>
    </w:p>
    <w:p w:rsidR="001739D9" w:rsidRPr="001739D9" w:rsidRDefault="001739D9" w:rsidP="001739D9">
      <w:pPr>
        <w:numPr>
          <w:ilvl w:val="0"/>
          <w:numId w:val="5"/>
        </w:numPr>
        <w:tabs>
          <w:tab w:val="clear" w:pos="480"/>
          <w:tab w:val="num" w:pos="540"/>
          <w:tab w:val="num" w:pos="720"/>
        </w:tabs>
        <w:rPr>
          <w:rFonts w:ascii="黑体" w:eastAsia="黑体" w:cs="黑体"/>
          <w:sz w:val="28"/>
          <w:szCs w:val="28"/>
        </w:rPr>
      </w:pPr>
      <w:r w:rsidRPr="001739D9">
        <w:rPr>
          <w:rFonts w:ascii="黑体" w:eastAsia="黑体" w:cs="黑体"/>
          <w:sz w:val="28"/>
          <w:szCs w:val="28"/>
        </w:rPr>
        <w:lastRenderedPageBreak/>
        <w:t>立题依据和目标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2"/>
      </w:tblGrid>
      <w:tr w:rsidR="001739D9" w:rsidRPr="007A6C5E" w:rsidTr="009E681C">
        <w:trPr>
          <w:trHeight w:val="4606"/>
        </w:trPr>
        <w:tc>
          <w:tcPr>
            <w:tcW w:w="8472" w:type="dxa"/>
          </w:tcPr>
          <w:p w:rsidR="001739D9" w:rsidRPr="001739D9" w:rsidRDefault="001739D9" w:rsidP="001739D9">
            <w:pPr>
              <w:pStyle w:val="a9"/>
              <w:numPr>
                <w:ilvl w:val="0"/>
                <w:numId w:val="7"/>
              </w:numPr>
              <w:ind w:firstLineChars="0"/>
              <w:rPr>
                <w:rFonts w:hAnsi="宋体"/>
                <w:sz w:val="24"/>
              </w:rPr>
            </w:pPr>
            <w:r w:rsidRPr="001739D9">
              <w:rPr>
                <w:rFonts w:hAnsi="宋体"/>
                <w:sz w:val="24"/>
              </w:rPr>
              <w:t>研究意义</w:t>
            </w:r>
          </w:p>
          <w:p w:rsidR="001739D9" w:rsidRPr="009E681C" w:rsidRDefault="001739D9" w:rsidP="009E681C">
            <w:pPr>
              <w:rPr>
                <w:sz w:val="24"/>
              </w:rPr>
            </w:pPr>
          </w:p>
        </w:tc>
      </w:tr>
      <w:tr w:rsidR="001739D9" w:rsidRPr="007A6C5E" w:rsidTr="009E681C">
        <w:trPr>
          <w:trHeight w:val="4657"/>
        </w:trPr>
        <w:tc>
          <w:tcPr>
            <w:tcW w:w="8472" w:type="dxa"/>
          </w:tcPr>
          <w:p w:rsidR="001739D9" w:rsidRPr="007A6C5E" w:rsidRDefault="001739D9" w:rsidP="00C33E71">
            <w:pPr>
              <w:rPr>
                <w:sz w:val="24"/>
              </w:rPr>
            </w:pPr>
            <w:r w:rsidRPr="007A6C5E">
              <w:rPr>
                <w:sz w:val="24"/>
              </w:rPr>
              <w:t>2</w:t>
            </w:r>
            <w:r w:rsidRPr="007A6C5E">
              <w:rPr>
                <w:rFonts w:hAnsi="宋体"/>
                <w:sz w:val="24"/>
              </w:rPr>
              <w:t>、</w:t>
            </w:r>
            <w:r>
              <w:rPr>
                <w:rFonts w:hAnsi="宋体" w:hint="eastAsia"/>
                <w:sz w:val="24"/>
              </w:rPr>
              <w:t>国内外研究现状</w:t>
            </w:r>
            <w:r w:rsidRPr="001739D9">
              <w:rPr>
                <w:rFonts w:hAnsi="宋体" w:hint="eastAsia"/>
                <w:sz w:val="24"/>
              </w:rPr>
              <w:t>和发展趋势</w:t>
            </w:r>
          </w:p>
          <w:p w:rsidR="001739D9" w:rsidRPr="001739D9" w:rsidRDefault="001739D9" w:rsidP="00C33E71">
            <w:pPr>
              <w:tabs>
                <w:tab w:val="left" w:pos="1335"/>
              </w:tabs>
              <w:rPr>
                <w:sz w:val="24"/>
              </w:rPr>
            </w:pPr>
          </w:p>
        </w:tc>
      </w:tr>
      <w:tr w:rsidR="001739D9" w:rsidRPr="007A6C5E" w:rsidTr="001739D9">
        <w:trPr>
          <w:trHeight w:val="3674"/>
        </w:trPr>
        <w:tc>
          <w:tcPr>
            <w:tcW w:w="8472" w:type="dxa"/>
          </w:tcPr>
          <w:p w:rsidR="001739D9" w:rsidRPr="007A6C5E" w:rsidRDefault="001739D9" w:rsidP="00C33E71">
            <w:pPr>
              <w:rPr>
                <w:sz w:val="24"/>
              </w:rPr>
            </w:pPr>
            <w:r w:rsidRPr="007A6C5E">
              <w:rPr>
                <w:sz w:val="24"/>
              </w:rPr>
              <w:t>3</w:t>
            </w:r>
            <w:r w:rsidRPr="007A6C5E">
              <w:rPr>
                <w:rFonts w:hAnsi="宋体"/>
                <w:sz w:val="24"/>
              </w:rPr>
              <w:t>、研究目标</w:t>
            </w:r>
          </w:p>
        </w:tc>
      </w:tr>
    </w:tbl>
    <w:p w:rsidR="001739D9" w:rsidRDefault="001739D9" w:rsidP="00211A5B">
      <w:pPr>
        <w:rPr>
          <w:sz w:val="20"/>
          <w:szCs w:val="20"/>
        </w:rPr>
      </w:pPr>
    </w:p>
    <w:p w:rsidR="00D419F0" w:rsidRPr="00F610A9" w:rsidRDefault="00D419F0" w:rsidP="00F610A9">
      <w:pPr>
        <w:numPr>
          <w:ilvl w:val="0"/>
          <w:numId w:val="5"/>
        </w:numPr>
        <w:tabs>
          <w:tab w:val="clear" w:pos="480"/>
          <w:tab w:val="num" w:pos="540"/>
          <w:tab w:val="num" w:pos="720"/>
        </w:tabs>
        <w:rPr>
          <w:rFonts w:ascii="黑体" w:eastAsia="黑体" w:cs="黑体"/>
          <w:sz w:val="28"/>
          <w:szCs w:val="28"/>
        </w:rPr>
      </w:pPr>
      <w:r w:rsidRPr="00F610A9">
        <w:rPr>
          <w:rFonts w:ascii="黑体" w:eastAsia="黑体" w:cs="黑体"/>
          <w:sz w:val="28"/>
          <w:szCs w:val="28"/>
        </w:rPr>
        <w:lastRenderedPageBreak/>
        <w:t>研究</w:t>
      </w:r>
      <w:r w:rsidR="00E53C7B">
        <w:rPr>
          <w:rFonts w:ascii="黑体" w:eastAsia="黑体" w:cs="黑体" w:hint="eastAsia"/>
          <w:sz w:val="28"/>
          <w:szCs w:val="28"/>
        </w:rPr>
        <w:t>内容</w:t>
      </w:r>
      <w:r w:rsidRPr="00F610A9">
        <w:rPr>
          <w:rFonts w:ascii="黑体" w:eastAsia="黑体" w:cs="黑体"/>
          <w:sz w:val="28"/>
          <w:szCs w:val="28"/>
        </w:rPr>
        <w:t>和技术路线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72"/>
      </w:tblGrid>
      <w:tr w:rsidR="00D419F0" w:rsidRPr="007A6C5E" w:rsidTr="00C33E71">
        <w:trPr>
          <w:trHeight w:val="4200"/>
        </w:trPr>
        <w:tc>
          <w:tcPr>
            <w:tcW w:w="8472" w:type="dxa"/>
          </w:tcPr>
          <w:p w:rsidR="00147909" w:rsidRDefault="00D419F0" w:rsidP="00C33E71">
            <w:pPr>
              <w:rPr>
                <w:rFonts w:hAnsi="宋体"/>
                <w:sz w:val="24"/>
              </w:rPr>
            </w:pPr>
            <w:r w:rsidRPr="007A6C5E">
              <w:rPr>
                <w:sz w:val="24"/>
              </w:rPr>
              <w:t xml:space="preserve">1 </w:t>
            </w:r>
            <w:r w:rsidRPr="007A6C5E">
              <w:rPr>
                <w:rFonts w:hAnsi="宋体"/>
                <w:sz w:val="24"/>
              </w:rPr>
              <w:t>、</w:t>
            </w:r>
            <w:r w:rsidR="00147909" w:rsidRPr="007A6C5E">
              <w:rPr>
                <w:rFonts w:hAnsi="宋体"/>
                <w:sz w:val="24"/>
              </w:rPr>
              <w:t>研究内容、</w:t>
            </w:r>
            <w:r w:rsidR="00147909">
              <w:rPr>
                <w:rFonts w:hAnsi="宋体" w:hint="eastAsia"/>
                <w:sz w:val="24"/>
              </w:rPr>
              <w:t>拟</w:t>
            </w:r>
            <w:r w:rsidR="00147909" w:rsidRPr="007A6C5E">
              <w:rPr>
                <w:rFonts w:hAnsi="宋体"/>
                <w:sz w:val="24"/>
              </w:rPr>
              <w:t>解决的关键</w:t>
            </w:r>
            <w:r w:rsidR="00147909">
              <w:rPr>
                <w:rFonts w:hAnsi="宋体" w:hint="eastAsia"/>
                <w:sz w:val="24"/>
              </w:rPr>
              <w:t>问题</w:t>
            </w:r>
          </w:p>
          <w:p w:rsidR="00D419F0" w:rsidRDefault="00D419F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Pr="007A6C5E" w:rsidRDefault="00BF1C50" w:rsidP="00C33E71">
            <w:pPr>
              <w:rPr>
                <w:sz w:val="24"/>
              </w:rPr>
            </w:pPr>
          </w:p>
        </w:tc>
      </w:tr>
      <w:tr w:rsidR="00D419F0" w:rsidRPr="007A6C5E" w:rsidTr="00C33E71">
        <w:trPr>
          <w:trHeight w:val="4200"/>
        </w:trPr>
        <w:tc>
          <w:tcPr>
            <w:tcW w:w="8472" w:type="dxa"/>
          </w:tcPr>
          <w:p w:rsidR="00D419F0" w:rsidRPr="007A6C5E" w:rsidRDefault="00D419F0" w:rsidP="00C33E71">
            <w:pPr>
              <w:rPr>
                <w:sz w:val="24"/>
              </w:rPr>
            </w:pPr>
            <w:r w:rsidRPr="007A6C5E">
              <w:rPr>
                <w:sz w:val="24"/>
              </w:rPr>
              <w:lastRenderedPageBreak/>
              <w:t>2</w:t>
            </w:r>
            <w:r w:rsidR="0067568F">
              <w:rPr>
                <w:rFonts w:hint="eastAsia"/>
                <w:sz w:val="24"/>
              </w:rPr>
              <w:t>、</w:t>
            </w:r>
            <w:r w:rsidR="00147909" w:rsidRPr="007A6C5E">
              <w:rPr>
                <w:rFonts w:hAnsi="宋体"/>
                <w:sz w:val="24"/>
              </w:rPr>
              <w:t>拟采取的</w:t>
            </w:r>
            <w:r w:rsidR="00A75DFA">
              <w:rPr>
                <w:rFonts w:hAnsi="宋体" w:hint="eastAsia"/>
                <w:sz w:val="24"/>
              </w:rPr>
              <w:t>研究方案</w:t>
            </w:r>
            <w:r w:rsidR="00147909" w:rsidRPr="007A6C5E">
              <w:rPr>
                <w:rFonts w:hAnsi="宋体"/>
                <w:sz w:val="24"/>
              </w:rPr>
              <w:t>、技术路线</w:t>
            </w:r>
            <w:r w:rsidR="00A75DFA">
              <w:rPr>
                <w:rFonts w:hAnsi="宋体" w:hint="eastAsia"/>
                <w:sz w:val="24"/>
              </w:rPr>
              <w:t>及可行性分析</w:t>
            </w:r>
          </w:p>
          <w:p w:rsidR="00D419F0" w:rsidRDefault="00D419F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Pr="007A6C5E" w:rsidRDefault="00BF1C50" w:rsidP="00C33E71">
            <w:pPr>
              <w:rPr>
                <w:sz w:val="24"/>
              </w:rPr>
            </w:pPr>
          </w:p>
        </w:tc>
      </w:tr>
      <w:tr w:rsidR="00D419F0" w:rsidRPr="007A6C5E" w:rsidTr="00C33E71">
        <w:trPr>
          <w:trHeight w:val="4481"/>
        </w:trPr>
        <w:tc>
          <w:tcPr>
            <w:tcW w:w="8472" w:type="dxa"/>
          </w:tcPr>
          <w:p w:rsidR="00D419F0" w:rsidRPr="007A6C5E" w:rsidRDefault="00D419F0" w:rsidP="00C33E71">
            <w:pPr>
              <w:rPr>
                <w:sz w:val="24"/>
              </w:rPr>
            </w:pPr>
            <w:r w:rsidRPr="007A6C5E">
              <w:rPr>
                <w:sz w:val="24"/>
              </w:rPr>
              <w:lastRenderedPageBreak/>
              <w:t xml:space="preserve">3 </w:t>
            </w:r>
            <w:r w:rsidRPr="007A6C5E">
              <w:rPr>
                <w:rFonts w:hAnsi="宋体"/>
                <w:sz w:val="24"/>
              </w:rPr>
              <w:t>、</w:t>
            </w:r>
            <w:r w:rsidR="007C10B1">
              <w:rPr>
                <w:rFonts w:hAnsi="宋体" w:hint="eastAsia"/>
                <w:sz w:val="24"/>
              </w:rPr>
              <w:t>课题特色及</w:t>
            </w:r>
            <w:r w:rsidR="00A75DFA">
              <w:rPr>
                <w:rFonts w:hAnsi="宋体" w:hint="eastAsia"/>
                <w:sz w:val="24"/>
              </w:rPr>
              <w:t>创新点</w:t>
            </w:r>
          </w:p>
          <w:p w:rsidR="00D419F0" w:rsidRDefault="00D419F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Default="00BF1C50" w:rsidP="00C33E71">
            <w:pPr>
              <w:rPr>
                <w:sz w:val="24"/>
              </w:rPr>
            </w:pPr>
          </w:p>
          <w:p w:rsidR="00BF1C50" w:rsidRPr="007A6C5E" w:rsidRDefault="00BF1C50" w:rsidP="00C33E71">
            <w:pPr>
              <w:rPr>
                <w:sz w:val="24"/>
              </w:rPr>
            </w:pPr>
          </w:p>
        </w:tc>
      </w:tr>
    </w:tbl>
    <w:p w:rsidR="00D419F0" w:rsidRDefault="00D419F0" w:rsidP="00D419F0">
      <w:pPr>
        <w:rPr>
          <w:b/>
          <w:sz w:val="28"/>
          <w:szCs w:val="28"/>
        </w:rPr>
        <w:sectPr w:rsidR="00D419F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E0469" w:rsidRDefault="009E0469" w:rsidP="009E0469">
      <w:pPr>
        <w:numPr>
          <w:ilvl w:val="0"/>
          <w:numId w:val="5"/>
        </w:numPr>
        <w:tabs>
          <w:tab w:val="clear" w:pos="480"/>
          <w:tab w:val="num" w:pos="540"/>
          <w:tab w:val="num" w:pos="720"/>
        </w:tabs>
        <w:rPr>
          <w:rFonts w:ascii="黑体" w:eastAsia="黑体" w:cs="黑体"/>
          <w:sz w:val="28"/>
          <w:szCs w:val="28"/>
        </w:rPr>
      </w:pPr>
      <w:r>
        <w:rPr>
          <w:rFonts w:ascii="黑体" w:eastAsia="黑体" w:cs="黑体" w:hint="eastAsia"/>
          <w:sz w:val="28"/>
          <w:szCs w:val="28"/>
        </w:rPr>
        <w:lastRenderedPageBreak/>
        <w:t>预期成果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6"/>
      </w:tblGrid>
      <w:tr w:rsidR="00614EF2" w:rsidRPr="007A6C5E" w:rsidTr="001E7604">
        <w:trPr>
          <w:trHeight w:val="12970"/>
        </w:trPr>
        <w:tc>
          <w:tcPr>
            <w:tcW w:w="8296" w:type="dxa"/>
          </w:tcPr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  <w:p w:rsidR="00614EF2" w:rsidRPr="008B1CDD" w:rsidRDefault="00614EF2" w:rsidP="00614EF2">
            <w:pPr>
              <w:pStyle w:val="a9"/>
              <w:ind w:left="480" w:firstLineChars="0" w:firstLine="0"/>
              <w:rPr>
                <w:sz w:val="24"/>
              </w:rPr>
            </w:pPr>
          </w:p>
        </w:tc>
      </w:tr>
    </w:tbl>
    <w:tbl>
      <w:tblPr>
        <w:tblpPr w:leftFromText="180" w:rightFromText="180" w:vertAnchor="text" w:horzAnchor="margin" w:tblpY="676"/>
        <w:tblOverlap w:val="never"/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3969"/>
      </w:tblGrid>
      <w:tr w:rsidR="001E7604" w:rsidTr="001E7604">
        <w:tc>
          <w:tcPr>
            <w:tcW w:w="1555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lastRenderedPageBreak/>
              <w:t>时间</w:t>
            </w:r>
          </w:p>
        </w:tc>
        <w:tc>
          <w:tcPr>
            <w:tcW w:w="2976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阶段目标</w:t>
            </w:r>
          </w:p>
        </w:tc>
        <w:tc>
          <w:tcPr>
            <w:tcW w:w="3969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  <w:r>
              <w:rPr>
                <w:rFonts w:ascii="仿宋_GB2312" w:eastAsia="仿宋_GB2312" w:hint="eastAsia"/>
                <w:sz w:val="28"/>
              </w:rPr>
              <w:t>成果形式及考核指标</w:t>
            </w:r>
          </w:p>
        </w:tc>
      </w:tr>
      <w:tr w:rsidR="001E7604" w:rsidTr="001E7604">
        <w:trPr>
          <w:trHeight w:val="2874"/>
        </w:trPr>
        <w:tc>
          <w:tcPr>
            <w:tcW w:w="1555" w:type="dxa"/>
            <w:vAlign w:val="center"/>
          </w:tcPr>
          <w:p w:rsidR="001E7604" w:rsidRDefault="001E7604" w:rsidP="001E7604">
            <w:pPr>
              <w:rPr>
                <w:rFonts w:ascii="仿宋_GB2312" w:eastAsia="仿宋_GB2312"/>
                <w:sz w:val="28"/>
              </w:rPr>
            </w:pPr>
          </w:p>
        </w:tc>
        <w:tc>
          <w:tcPr>
            <w:tcW w:w="2976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3969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1E7604" w:rsidTr="001E7604">
        <w:trPr>
          <w:trHeight w:val="2829"/>
        </w:trPr>
        <w:tc>
          <w:tcPr>
            <w:tcW w:w="1555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2976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3969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1E7604" w:rsidTr="001E7604">
        <w:trPr>
          <w:trHeight w:val="3110"/>
        </w:trPr>
        <w:tc>
          <w:tcPr>
            <w:tcW w:w="1555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2976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3969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</w:tr>
      <w:tr w:rsidR="001E7604" w:rsidTr="001E7604">
        <w:trPr>
          <w:trHeight w:val="3391"/>
        </w:trPr>
        <w:tc>
          <w:tcPr>
            <w:tcW w:w="1555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2976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  <w:tc>
          <w:tcPr>
            <w:tcW w:w="3969" w:type="dxa"/>
            <w:vAlign w:val="center"/>
          </w:tcPr>
          <w:p w:rsidR="001E7604" w:rsidRDefault="001E7604" w:rsidP="001E7604">
            <w:pPr>
              <w:snapToGrid w:val="0"/>
              <w:jc w:val="center"/>
              <w:rPr>
                <w:rFonts w:ascii="仿宋_GB2312" w:eastAsia="仿宋_GB2312"/>
                <w:sz w:val="28"/>
              </w:rPr>
            </w:pPr>
          </w:p>
        </w:tc>
      </w:tr>
    </w:tbl>
    <w:p w:rsidR="00614EF2" w:rsidRDefault="00614EF2" w:rsidP="00614EF2">
      <w:pPr>
        <w:numPr>
          <w:ilvl w:val="0"/>
          <w:numId w:val="5"/>
        </w:numPr>
        <w:tabs>
          <w:tab w:val="clear" w:pos="480"/>
          <w:tab w:val="num" w:pos="540"/>
          <w:tab w:val="num" w:pos="720"/>
        </w:tabs>
        <w:rPr>
          <w:rFonts w:ascii="黑体" w:eastAsia="黑体" w:cs="黑体"/>
          <w:sz w:val="28"/>
          <w:szCs w:val="28"/>
        </w:rPr>
      </w:pPr>
      <w:r>
        <w:rPr>
          <w:rFonts w:ascii="黑体" w:eastAsia="黑体" w:cs="黑体" w:hint="eastAsia"/>
          <w:sz w:val="28"/>
          <w:szCs w:val="28"/>
        </w:rPr>
        <w:t>计划进度及阶段目标</w:t>
      </w:r>
    </w:p>
    <w:p w:rsidR="00614EF2" w:rsidRDefault="00614EF2" w:rsidP="00614EF2">
      <w:pPr>
        <w:tabs>
          <w:tab w:val="num" w:pos="720"/>
        </w:tabs>
        <w:ind w:left="480"/>
        <w:rPr>
          <w:rFonts w:ascii="黑体" w:eastAsia="黑体" w:cs="黑体"/>
          <w:sz w:val="28"/>
          <w:szCs w:val="28"/>
        </w:rPr>
      </w:pPr>
    </w:p>
    <w:p w:rsidR="001D73C3" w:rsidRPr="00F610A9" w:rsidRDefault="001D73C3" w:rsidP="001D73C3">
      <w:pPr>
        <w:numPr>
          <w:ilvl w:val="0"/>
          <w:numId w:val="5"/>
        </w:numPr>
        <w:tabs>
          <w:tab w:val="clear" w:pos="480"/>
          <w:tab w:val="num" w:pos="540"/>
          <w:tab w:val="num" w:pos="720"/>
        </w:tabs>
        <w:rPr>
          <w:rFonts w:ascii="黑体" w:eastAsia="黑体" w:cs="黑体"/>
          <w:sz w:val="28"/>
          <w:szCs w:val="28"/>
        </w:rPr>
      </w:pPr>
      <w:r w:rsidRPr="00F610A9">
        <w:rPr>
          <w:rFonts w:ascii="黑体" w:eastAsia="黑体" w:cs="黑体"/>
          <w:sz w:val="28"/>
          <w:szCs w:val="28"/>
        </w:rPr>
        <w:lastRenderedPageBreak/>
        <w:t>工作基础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6"/>
      </w:tblGrid>
      <w:tr w:rsidR="001D73C3" w:rsidRPr="007A6C5E" w:rsidTr="00C33E71">
        <w:trPr>
          <w:trHeight w:val="4181"/>
        </w:trPr>
        <w:tc>
          <w:tcPr>
            <w:tcW w:w="8296" w:type="dxa"/>
          </w:tcPr>
          <w:p w:rsidR="001D73C3" w:rsidRPr="00A75DFA" w:rsidRDefault="001D73C3" w:rsidP="00C33E71">
            <w:pPr>
              <w:rPr>
                <w:sz w:val="24"/>
              </w:rPr>
            </w:pPr>
            <w:r w:rsidRPr="00A75DFA">
              <w:rPr>
                <w:sz w:val="24"/>
              </w:rPr>
              <w:t>1</w:t>
            </w:r>
            <w:r w:rsidRPr="00A75DFA">
              <w:rPr>
                <w:rFonts w:hAnsi="宋体"/>
                <w:sz w:val="24"/>
              </w:rPr>
              <w:t>、</w:t>
            </w:r>
            <w:r w:rsidRPr="00E74329">
              <w:rPr>
                <w:rFonts w:hAnsi="宋体" w:hint="eastAsia"/>
                <w:sz w:val="24"/>
              </w:rPr>
              <w:t>与本</w:t>
            </w:r>
            <w:r>
              <w:rPr>
                <w:rFonts w:hAnsi="宋体" w:hint="eastAsia"/>
                <w:sz w:val="24"/>
              </w:rPr>
              <w:t>课题</w:t>
            </w:r>
            <w:r w:rsidRPr="00E74329">
              <w:rPr>
                <w:rFonts w:hAnsi="宋体" w:hint="eastAsia"/>
                <w:sz w:val="24"/>
              </w:rPr>
              <w:t>有关的研究工作积累和已取得的研究工作成绩</w:t>
            </w:r>
          </w:p>
          <w:p w:rsidR="001D73C3" w:rsidRPr="00A75DFA" w:rsidRDefault="001D73C3" w:rsidP="00C33E71">
            <w:pPr>
              <w:pStyle w:val="a9"/>
              <w:ind w:left="480" w:firstLineChars="0" w:firstLine="0"/>
              <w:rPr>
                <w:sz w:val="24"/>
              </w:rPr>
            </w:pPr>
          </w:p>
          <w:p w:rsidR="001D73C3" w:rsidRPr="008B1CDD" w:rsidRDefault="001D73C3" w:rsidP="00C33E71">
            <w:pPr>
              <w:pStyle w:val="a9"/>
              <w:ind w:left="480" w:firstLineChars="0" w:firstLine="0"/>
              <w:rPr>
                <w:sz w:val="24"/>
              </w:rPr>
            </w:pPr>
          </w:p>
        </w:tc>
      </w:tr>
      <w:tr w:rsidR="001D73C3" w:rsidRPr="007A6C5E" w:rsidTr="00C33E71">
        <w:trPr>
          <w:trHeight w:val="4181"/>
        </w:trPr>
        <w:tc>
          <w:tcPr>
            <w:tcW w:w="8296" w:type="dxa"/>
          </w:tcPr>
          <w:p w:rsidR="001D73C3" w:rsidRPr="007A6C5E" w:rsidRDefault="001D73C3" w:rsidP="00C33E71">
            <w:pPr>
              <w:rPr>
                <w:sz w:val="24"/>
              </w:rPr>
            </w:pPr>
            <w:r>
              <w:rPr>
                <w:rFonts w:hAnsi="宋体" w:hint="eastAsia"/>
                <w:sz w:val="24"/>
              </w:rPr>
              <w:t>2</w:t>
            </w:r>
            <w:r w:rsidRPr="007A6C5E">
              <w:rPr>
                <w:rFonts w:hAnsi="宋体"/>
                <w:sz w:val="24"/>
              </w:rPr>
              <w:t>、申请</w:t>
            </w:r>
            <w:r>
              <w:rPr>
                <w:rFonts w:hAnsi="宋体" w:hint="eastAsia"/>
                <w:sz w:val="24"/>
              </w:rPr>
              <w:t>人简介及</w:t>
            </w:r>
            <w:r w:rsidRPr="008B1CDD">
              <w:rPr>
                <w:rFonts w:hAnsi="宋体" w:hint="eastAsia"/>
                <w:sz w:val="24"/>
              </w:rPr>
              <w:t>研究工作</w:t>
            </w:r>
            <w:r>
              <w:rPr>
                <w:rFonts w:hAnsi="宋体" w:hint="eastAsia"/>
                <w:sz w:val="24"/>
              </w:rPr>
              <w:t>简</w:t>
            </w:r>
            <w:r w:rsidRPr="008B1CDD">
              <w:rPr>
                <w:rFonts w:hAnsi="宋体" w:hint="eastAsia"/>
                <w:sz w:val="24"/>
              </w:rPr>
              <w:t>历</w:t>
            </w:r>
          </w:p>
          <w:p w:rsidR="001D73C3" w:rsidRPr="00D00F5A" w:rsidRDefault="001D73C3" w:rsidP="00C33E71">
            <w:pPr>
              <w:rPr>
                <w:sz w:val="24"/>
              </w:rPr>
            </w:pPr>
          </w:p>
        </w:tc>
      </w:tr>
      <w:tr w:rsidR="001D73C3" w:rsidRPr="007A6C5E" w:rsidTr="001E7604">
        <w:trPr>
          <w:trHeight w:val="4300"/>
        </w:trPr>
        <w:tc>
          <w:tcPr>
            <w:tcW w:w="8296" w:type="dxa"/>
          </w:tcPr>
          <w:p w:rsidR="001D73C3" w:rsidRDefault="001D73C3" w:rsidP="00C33E71">
            <w:pPr>
              <w:rPr>
                <w:rFonts w:hAnsi="宋体"/>
                <w:sz w:val="24"/>
              </w:rPr>
            </w:pPr>
            <w:r>
              <w:rPr>
                <w:rFonts w:hAnsi="宋体" w:hint="eastAsia"/>
                <w:sz w:val="24"/>
              </w:rPr>
              <w:t>3</w:t>
            </w:r>
            <w:r w:rsidRPr="007A6C5E">
              <w:rPr>
                <w:rFonts w:hAnsi="宋体"/>
                <w:sz w:val="24"/>
              </w:rPr>
              <w:t>、</w:t>
            </w:r>
            <w:r w:rsidRPr="005D4045">
              <w:rPr>
                <w:rFonts w:hAnsi="宋体" w:hint="eastAsia"/>
                <w:sz w:val="24"/>
              </w:rPr>
              <w:t>申请者正在承担的其它研究项目</w:t>
            </w:r>
            <w:r>
              <w:rPr>
                <w:rFonts w:hAnsi="宋体" w:hint="eastAsia"/>
                <w:sz w:val="24"/>
              </w:rPr>
              <w:t>及与本课题的关系</w:t>
            </w:r>
          </w:p>
        </w:tc>
      </w:tr>
    </w:tbl>
    <w:p w:rsidR="001D73C3" w:rsidRDefault="001D73C3" w:rsidP="00614EF2">
      <w:pPr>
        <w:tabs>
          <w:tab w:val="num" w:pos="720"/>
        </w:tabs>
        <w:ind w:left="480"/>
        <w:rPr>
          <w:rFonts w:ascii="黑体" w:eastAsia="黑体" w:cs="黑体"/>
          <w:sz w:val="28"/>
          <w:szCs w:val="28"/>
        </w:rPr>
      </w:pPr>
    </w:p>
    <w:p w:rsidR="00D419F0" w:rsidRPr="00F610A9" w:rsidRDefault="00D419F0" w:rsidP="00F610A9">
      <w:pPr>
        <w:numPr>
          <w:ilvl w:val="0"/>
          <w:numId w:val="5"/>
        </w:numPr>
        <w:tabs>
          <w:tab w:val="clear" w:pos="480"/>
          <w:tab w:val="num" w:pos="540"/>
          <w:tab w:val="num" w:pos="720"/>
        </w:tabs>
        <w:rPr>
          <w:rFonts w:ascii="黑体" w:eastAsia="黑体" w:cs="黑体"/>
          <w:sz w:val="28"/>
          <w:szCs w:val="28"/>
        </w:rPr>
      </w:pPr>
      <w:r w:rsidRPr="00F610A9">
        <w:rPr>
          <w:rFonts w:ascii="黑体" w:eastAsia="黑体" w:cs="黑体"/>
          <w:sz w:val="28"/>
          <w:szCs w:val="28"/>
        </w:rPr>
        <w:lastRenderedPageBreak/>
        <w:t>经费预算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D419F0" w:rsidRPr="007A6C5E" w:rsidTr="00C33E71">
        <w:trPr>
          <w:trHeight w:val="12592"/>
        </w:trPr>
        <w:tc>
          <w:tcPr>
            <w:tcW w:w="8522" w:type="dxa"/>
          </w:tcPr>
          <w:p w:rsidR="00614EF2" w:rsidRPr="00614EF2" w:rsidRDefault="00614EF2" w:rsidP="00614EF2">
            <w:pPr>
              <w:spacing w:line="360" w:lineRule="exact"/>
              <w:rPr>
                <w:rFonts w:eastAsia="黑体"/>
                <w:b/>
                <w:sz w:val="30"/>
                <w:szCs w:val="30"/>
              </w:rPr>
            </w:pPr>
          </w:p>
          <w:p w:rsidR="00614EF2" w:rsidRPr="00614EF2" w:rsidRDefault="00614EF2" w:rsidP="00614EF2">
            <w:pPr>
              <w:autoSpaceDE w:val="0"/>
              <w:autoSpaceDN w:val="0"/>
              <w:adjustRightInd w:val="0"/>
              <w:snapToGrid w:val="0"/>
              <w:spacing w:line="300" w:lineRule="auto"/>
              <w:ind w:rightChars="-150" w:right="-315" w:firstLineChars="2200" w:firstLine="4620"/>
              <w:rPr>
                <w:rFonts w:eastAsia="仿宋_GB2312"/>
                <w:szCs w:val="21"/>
              </w:rPr>
            </w:pPr>
            <w:r w:rsidRPr="00614EF2">
              <w:rPr>
                <w:rFonts w:eastAsia="仿宋_GB2312"/>
                <w:szCs w:val="21"/>
              </w:rPr>
              <w:t xml:space="preserve">     </w:t>
            </w:r>
            <w:r w:rsidRPr="00614EF2">
              <w:rPr>
                <w:rFonts w:eastAsia="仿宋_GB2312" w:hint="eastAsia"/>
                <w:szCs w:val="21"/>
              </w:rPr>
              <w:t xml:space="preserve"> </w:t>
            </w:r>
            <w:r w:rsidRPr="00614EF2">
              <w:rPr>
                <w:rFonts w:eastAsia="仿宋_GB2312"/>
                <w:szCs w:val="21"/>
              </w:rPr>
              <w:t xml:space="preserve">          </w:t>
            </w:r>
            <w:r w:rsidRPr="00614EF2">
              <w:rPr>
                <w:rFonts w:eastAsia="仿宋_GB2312"/>
                <w:szCs w:val="21"/>
              </w:rPr>
              <w:t>金额单位：</w:t>
            </w:r>
            <w:r w:rsidRPr="00614EF2">
              <w:rPr>
                <w:rFonts w:eastAsia="仿宋_GB2312" w:hint="eastAsia"/>
                <w:szCs w:val="21"/>
              </w:rPr>
              <w:t xml:space="preserve">   </w:t>
            </w:r>
            <w:r w:rsidRPr="00614EF2">
              <w:rPr>
                <w:rFonts w:eastAsia="仿宋_GB2312"/>
                <w:szCs w:val="21"/>
              </w:rPr>
              <w:t>万元</w:t>
            </w:r>
          </w:p>
          <w:tbl>
            <w:tblPr>
              <w:tblW w:w="0" w:type="auto"/>
              <w:jc w:val="center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880"/>
              <w:gridCol w:w="1248"/>
              <w:gridCol w:w="1306"/>
              <w:gridCol w:w="691"/>
              <w:gridCol w:w="992"/>
              <w:gridCol w:w="992"/>
              <w:gridCol w:w="1941"/>
            </w:tblGrid>
            <w:tr w:rsidR="00D62B75" w:rsidTr="0067568F">
              <w:trPr>
                <w:cantSplit/>
                <w:trHeight w:hRule="exact" w:val="833"/>
                <w:jc w:val="center"/>
              </w:trPr>
              <w:tc>
                <w:tcPr>
                  <w:tcW w:w="880" w:type="dxa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left="608" w:hanging="608"/>
                    <w:jc w:val="center"/>
                    <w:rPr>
                      <w:b/>
                      <w:bCs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Cs w:val="21"/>
                    </w:rPr>
                    <w:t>序号</w:t>
                  </w:r>
                </w:p>
              </w:tc>
              <w:tc>
                <w:tcPr>
                  <w:tcW w:w="3245" w:type="dxa"/>
                  <w:gridSpan w:val="3"/>
                  <w:tcBorders>
                    <w:top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jc w:val="center"/>
                    <w:rPr>
                      <w:b/>
                      <w:bCs/>
                      <w:szCs w:val="21"/>
                    </w:rPr>
                  </w:pPr>
                  <w:r>
                    <w:rPr>
                      <w:b/>
                      <w:bCs/>
                      <w:szCs w:val="21"/>
                    </w:rPr>
                    <w:t>科目名称</w:t>
                  </w:r>
                </w:p>
              </w:tc>
              <w:tc>
                <w:tcPr>
                  <w:tcW w:w="992" w:type="dxa"/>
                  <w:tcBorders>
                    <w:top w:val="double" w:sz="4" w:space="0" w:color="auto"/>
                    <w:right w:val="single" w:sz="8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jc w:val="center"/>
                    <w:rPr>
                      <w:b/>
                      <w:bCs/>
                      <w:szCs w:val="21"/>
                    </w:rPr>
                  </w:pPr>
                  <w:r>
                    <w:rPr>
                      <w:rFonts w:hint="eastAsia"/>
                      <w:b/>
                      <w:bCs/>
                      <w:szCs w:val="21"/>
                    </w:rPr>
                    <w:t>申请</w:t>
                  </w:r>
                  <w:r>
                    <w:rPr>
                      <w:b/>
                      <w:bCs/>
                      <w:szCs w:val="21"/>
                    </w:rPr>
                    <w:t>经费</w:t>
                  </w:r>
                  <w:r>
                    <w:rPr>
                      <w:rFonts w:hint="eastAsia"/>
                      <w:b/>
                      <w:bCs/>
                      <w:szCs w:val="21"/>
                    </w:rPr>
                    <w:t>（万元）</w:t>
                  </w:r>
                </w:p>
              </w:tc>
              <w:tc>
                <w:tcPr>
                  <w:tcW w:w="2933" w:type="dxa"/>
                  <w:gridSpan w:val="2"/>
                  <w:tcBorders>
                    <w:top w:val="double" w:sz="4" w:space="0" w:color="auto"/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jc w:val="center"/>
                    <w:rPr>
                      <w:b/>
                      <w:bCs/>
                      <w:szCs w:val="21"/>
                    </w:rPr>
                  </w:pPr>
                  <w:r w:rsidRPr="00D62B75">
                    <w:rPr>
                      <w:rFonts w:hint="eastAsia"/>
                      <w:b/>
                      <w:bCs/>
                      <w:szCs w:val="21"/>
                    </w:rPr>
                    <w:t>备注（计算依据与说明）</w:t>
                  </w: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经费总额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2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一、直接费用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3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szCs w:val="21"/>
                    </w:rPr>
                    <w:t>、设备费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firstLineChars="300" w:firstLine="63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（</w:t>
                  </w:r>
                  <w:r>
                    <w:rPr>
                      <w:szCs w:val="21"/>
                    </w:rPr>
                    <w:t>1</w:t>
                  </w:r>
                  <w:r>
                    <w:rPr>
                      <w:szCs w:val="21"/>
                    </w:rPr>
                    <w:t>）购置设备费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firstLineChars="300" w:firstLine="63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（</w:t>
                  </w:r>
                  <w:r>
                    <w:rPr>
                      <w:szCs w:val="21"/>
                    </w:rPr>
                    <w:t>2</w:t>
                  </w:r>
                  <w:r>
                    <w:rPr>
                      <w:szCs w:val="21"/>
                    </w:rPr>
                    <w:t>）研制设备费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firstLineChars="300" w:firstLine="63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（</w:t>
                  </w:r>
                  <w:r>
                    <w:rPr>
                      <w:szCs w:val="21"/>
                    </w:rPr>
                    <w:t>3</w:t>
                  </w:r>
                  <w:r>
                    <w:rPr>
                      <w:szCs w:val="21"/>
                    </w:rPr>
                    <w:t>）设备改造与租赁费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2</w:t>
                  </w:r>
                  <w:r>
                    <w:rPr>
                      <w:szCs w:val="21"/>
                    </w:rPr>
                    <w:t>、材料费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8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3</w:t>
                  </w:r>
                  <w:r>
                    <w:rPr>
                      <w:szCs w:val="21"/>
                    </w:rPr>
                    <w:t>、测试化验加工及计算分析费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614EF2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9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4</w:t>
                  </w:r>
                  <w:r>
                    <w:rPr>
                      <w:szCs w:val="21"/>
                    </w:rPr>
                    <w:t>、差旅费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10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5</w:t>
                  </w:r>
                  <w:r>
                    <w:rPr>
                      <w:szCs w:val="21"/>
                    </w:rPr>
                    <w:t>、会议费</w:t>
                  </w:r>
                  <w:r>
                    <w:rPr>
                      <w:szCs w:val="21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11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6</w:t>
                  </w:r>
                  <w:r>
                    <w:rPr>
                      <w:szCs w:val="21"/>
                    </w:rPr>
                    <w:t>、国际合作与交流费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861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12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7</w:t>
                  </w:r>
                  <w:r>
                    <w:rPr>
                      <w:szCs w:val="21"/>
                    </w:rPr>
                    <w:t>、出版</w:t>
                  </w:r>
                  <w:r>
                    <w:rPr>
                      <w:szCs w:val="21"/>
                    </w:rPr>
                    <w:t>/</w:t>
                  </w:r>
                  <w:r>
                    <w:rPr>
                      <w:szCs w:val="21"/>
                    </w:rPr>
                    <w:t>文献</w:t>
                  </w:r>
                  <w:r>
                    <w:rPr>
                      <w:szCs w:val="21"/>
                    </w:rPr>
                    <w:t>/</w:t>
                  </w:r>
                  <w:r>
                    <w:rPr>
                      <w:szCs w:val="21"/>
                    </w:rPr>
                    <w:t>信息传播</w:t>
                  </w:r>
                  <w:r>
                    <w:rPr>
                      <w:szCs w:val="21"/>
                    </w:rPr>
                    <w:t>/</w:t>
                  </w:r>
                  <w:r>
                    <w:rPr>
                      <w:szCs w:val="21"/>
                    </w:rPr>
                    <w:t>知识产权事务费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13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8</w:t>
                  </w:r>
                  <w:r>
                    <w:rPr>
                      <w:szCs w:val="21"/>
                    </w:rPr>
                    <w:t>、劳务费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14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9</w:t>
                  </w:r>
                  <w:r>
                    <w:rPr>
                      <w:szCs w:val="21"/>
                    </w:rPr>
                    <w:t>、专家咨询费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15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1</w:t>
                  </w:r>
                  <w:r>
                    <w:rPr>
                      <w:rFonts w:hint="eastAsia"/>
                      <w:szCs w:val="21"/>
                    </w:rPr>
                    <w:t>0</w:t>
                  </w:r>
                  <w:r>
                    <w:rPr>
                      <w:szCs w:val="21"/>
                    </w:rPr>
                    <w:t>、其他费用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D62B75" w:rsidTr="0067568F">
              <w:trPr>
                <w:cantSplit/>
                <w:trHeight w:hRule="exact" w:val="454"/>
                <w:jc w:val="center"/>
              </w:trPr>
              <w:tc>
                <w:tcPr>
                  <w:tcW w:w="880" w:type="dxa"/>
                  <w:tcBorders>
                    <w:lef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16</w:t>
                  </w:r>
                </w:p>
              </w:tc>
              <w:tc>
                <w:tcPr>
                  <w:tcW w:w="3245" w:type="dxa"/>
                  <w:gridSpan w:val="3"/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ind w:firstLineChars="100" w:firstLine="21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合计</w:t>
                  </w:r>
                </w:p>
              </w:tc>
              <w:tc>
                <w:tcPr>
                  <w:tcW w:w="992" w:type="dxa"/>
                  <w:tcBorders>
                    <w:right w:val="single" w:sz="8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  <w:tc>
                <w:tcPr>
                  <w:tcW w:w="2933" w:type="dxa"/>
                  <w:gridSpan w:val="2"/>
                  <w:tcBorders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D62B75" w:rsidRDefault="00D62B75" w:rsidP="005878C0">
                  <w:pPr>
                    <w:autoSpaceDE w:val="0"/>
                    <w:autoSpaceDN w:val="0"/>
                    <w:rPr>
                      <w:szCs w:val="21"/>
                    </w:rPr>
                  </w:pPr>
                </w:p>
              </w:tc>
            </w:tr>
            <w:tr w:rsidR="0004161E" w:rsidTr="0067568F">
              <w:trPr>
                <w:cantSplit/>
                <w:trHeight w:hRule="exact" w:val="454"/>
                <w:jc w:val="center"/>
              </w:trPr>
              <w:tc>
                <w:tcPr>
                  <w:tcW w:w="2128" w:type="dxa"/>
                  <w:gridSpan w:val="2"/>
                  <w:tcBorders>
                    <w:top w:val="double" w:sz="4" w:space="0" w:color="auto"/>
                    <w:left w:val="double" w:sz="4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经费使用年度计划</w:t>
                  </w:r>
                </w:p>
              </w:tc>
              <w:tc>
                <w:tcPr>
                  <w:tcW w:w="1306" w:type="dxa"/>
                  <w:tcBorders>
                    <w:top w:val="double" w:sz="4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20</w:t>
                  </w:r>
                  <w:r>
                    <w:rPr>
                      <w:rFonts w:hint="eastAsia"/>
                      <w:szCs w:val="21"/>
                    </w:rPr>
                    <w:t>**</w:t>
                  </w:r>
                  <w:r>
                    <w:rPr>
                      <w:szCs w:val="21"/>
                    </w:rPr>
                    <w:t>年</w:t>
                  </w:r>
                </w:p>
              </w:tc>
              <w:tc>
                <w:tcPr>
                  <w:tcW w:w="1683" w:type="dxa"/>
                  <w:gridSpan w:val="2"/>
                  <w:tcBorders>
                    <w:top w:val="double" w:sz="4" w:space="0" w:color="auto"/>
                    <w:right w:val="single" w:sz="4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20</w:t>
                  </w:r>
                  <w:r>
                    <w:rPr>
                      <w:rFonts w:hint="eastAsia"/>
                      <w:szCs w:val="21"/>
                    </w:rPr>
                    <w:t>**</w:t>
                  </w:r>
                  <w:r>
                    <w:rPr>
                      <w:szCs w:val="21"/>
                    </w:rPr>
                    <w:t>年</w:t>
                  </w:r>
                </w:p>
              </w:tc>
              <w:tc>
                <w:tcPr>
                  <w:tcW w:w="992" w:type="dxa"/>
                  <w:tcBorders>
                    <w:top w:val="double" w:sz="4" w:space="0" w:color="auto"/>
                    <w:right w:val="single" w:sz="8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20</w:t>
                  </w:r>
                  <w:r>
                    <w:rPr>
                      <w:rFonts w:hint="eastAsia"/>
                      <w:szCs w:val="21"/>
                    </w:rPr>
                    <w:t>**</w:t>
                  </w:r>
                  <w:r>
                    <w:rPr>
                      <w:szCs w:val="21"/>
                    </w:rPr>
                    <w:t>年</w:t>
                  </w:r>
                </w:p>
              </w:tc>
              <w:tc>
                <w:tcPr>
                  <w:tcW w:w="1941" w:type="dxa"/>
                  <w:tcBorders>
                    <w:top w:val="double" w:sz="4" w:space="0" w:color="auto"/>
                    <w:left w:val="single" w:sz="8" w:space="0" w:color="auto"/>
                    <w:right w:val="double" w:sz="4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合计</w:t>
                  </w:r>
                </w:p>
              </w:tc>
            </w:tr>
            <w:tr w:rsidR="0004161E" w:rsidTr="0067568F">
              <w:trPr>
                <w:cantSplit/>
                <w:trHeight w:hRule="exact" w:val="454"/>
                <w:jc w:val="center"/>
              </w:trPr>
              <w:tc>
                <w:tcPr>
                  <w:tcW w:w="2128" w:type="dxa"/>
                  <w:gridSpan w:val="2"/>
                  <w:tcBorders>
                    <w:left w:val="double" w:sz="4" w:space="0" w:color="auto"/>
                    <w:bottom w:val="double" w:sz="4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ind w:left="608" w:hanging="608"/>
                    <w:jc w:val="center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经费</w:t>
                  </w:r>
                  <w:r>
                    <w:rPr>
                      <w:rFonts w:hint="eastAsia"/>
                      <w:szCs w:val="21"/>
                    </w:rPr>
                    <w:t>（万元）</w:t>
                  </w:r>
                </w:p>
              </w:tc>
              <w:tc>
                <w:tcPr>
                  <w:tcW w:w="1306" w:type="dxa"/>
                  <w:tcBorders>
                    <w:bottom w:val="double" w:sz="4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683" w:type="dxa"/>
                  <w:gridSpan w:val="2"/>
                  <w:tcBorders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992" w:type="dxa"/>
                  <w:tcBorders>
                    <w:bottom w:val="double" w:sz="4" w:space="0" w:color="auto"/>
                    <w:right w:val="single" w:sz="8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jc w:val="center"/>
                    <w:rPr>
                      <w:szCs w:val="21"/>
                    </w:rPr>
                  </w:pPr>
                </w:p>
              </w:tc>
              <w:tc>
                <w:tcPr>
                  <w:tcW w:w="1941" w:type="dxa"/>
                  <w:tcBorders>
                    <w:left w:val="single" w:sz="8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04161E" w:rsidRDefault="0004161E" w:rsidP="005878C0">
                  <w:pPr>
                    <w:autoSpaceDE w:val="0"/>
                    <w:autoSpaceDN w:val="0"/>
                    <w:jc w:val="center"/>
                    <w:rPr>
                      <w:szCs w:val="21"/>
                    </w:rPr>
                  </w:pPr>
                </w:p>
              </w:tc>
            </w:tr>
          </w:tbl>
          <w:p w:rsidR="00614EF2" w:rsidRDefault="00614EF2" w:rsidP="00614EF2">
            <w:pPr>
              <w:spacing w:line="360" w:lineRule="exact"/>
              <w:rPr>
                <w:sz w:val="28"/>
              </w:rPr>
            </w:pPr>
          </w:p>
          <w:p w:rsidR="00614EF2" w:rsidRDefault="00614EF2" w:rsidP="00614EF2">
            <w:pPr>
              <w:spacing w:line="360" w:lineRule="exact"/>
              <w:rPr>
                <w:sz w:val="28"/>
              </w:rPr>
            </w:pPr>
          </w:p>
          <w:p w:rsidR="00CA2A9E" w:rsidRDefault="00CA2A9E" w:rsidP="00614EF2">
            <w:pPr>
              <w:spacing w:line="360" w:lineRule="exact"/>
              <w:rPr>
                <w:sz w:val="28"/>
              </w:rPr>
            </w:pPr>
          </w:p>
          <w:p w:rsidR="00614EF2" w:rsidRDefault="00614EF2" w:rsidP="00614EF2">
            <w:pPr>
              <w:spacing w:line="360" w:lineRule="exact"/>
              <w:rPr>
                <w:sz w:val="28"/>
              </w:rPr>
            </w:pPr>
          </w:p>
          <w:p w:rsidR="00614EF2" w:rsidRDefault="00614EF2" w:rsidP="00614EF2">
            <w:pPr>
              <w:spacing w:line="360" w:lineRule="exact"/>
              <w:rPr>
                <w:sz w:val="28"/>
              </w:rPr>
            </w:pPr>
          </w:p>
          <w:p w:rsidR="00614EF2" w:rsidRDefault="00614EF2" w:rsidP="00614EF2">
            <w:pPr>
              <w:spacing w:line="360" w:lineRule="exact"/>
              <w:rPr>
                <w:sz w:val="28"/>
              </w:rPr>
            </w:pPr>
          </w:p>
          <w:p w:rsidR="00614EF2" w:rsidRPr="00614EF2" w:rsidRDefault="00614EF2" w:rsidP="00614EF2">
            <w:pPr>
              <w:spacing w:line="360" w:lineRule="exact"/>
              <w:rPr>
                <w:sz w:val="28"/>
              </w:rPr>
            </w:pPr>
          </w:p>
        </w:tc>
      </w:tr>
    </w:tbl>
    <w:p w:rsidR="00D419F0" w:rsidRDefault="00D419F0" w:rsidP="00D419F0">
      <w:pPr>
        <w:ind w:left="709"/>
        <w:rPr>
          <w:sz w:val="24"/>
        </w:rPr>
        <w:sectPr w:rsidR="00D419F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419F0" w:rsidRPr="00F610A9" w:rsidRDefault="00D419F0" w:rsidP="00F610A9">
      <w:pPr>
        <w:numPr>
          <w:ilvl w:val="0"/>
          <w:numId w:val="5"/>
        </w:numPr>
        <w:tabs>
          <w:tab w:val="clear" w:pos="480"/>
          <w:tab w:val="num" w:pos="540"/>
          <w:tab w:val="num" w:pos="720"/>
        </w:tabs>
        <w:rPr>
          <w:rFonts w:ascii="黑体" w:eastAsia="黑体" w:cs="黑体"/>
          <w:sz w:val="28"/>
          <w:szCs w:val="28"/>
        </w:rPr>
      </w:pPr>
      <w:r w:rsidRPr="00F610A9">
        <w:rPr>
          <w:rFonts w:ascii="黑体" w:eastAsia="黑体" w:cs="黑体" w:hint="eastAsia"/>
          <w:sz w:val="28"/>
          <w:szCs w:val="28"/>
        </w:rPr>
        <w:lastRenderedPageBreak/>
        <w:t>申请人及</w:t>
      </w:r>
      <w:r w:rsidR="00614EF2">
        <w:rPr>
          <w:rFonts w:ascii="黑体" w:eastAsia="黑体" w:cs="黑体" w:hint="eastAsia"/>
          <w:sz w:val="28"/>
          <w:szCs w:val="28"/>
        </w:rPr>
        <w:t>课题</w:t>
      </w:r>
      <w:r w:rsidRPr="00F610A9">
        <w:rPr>
          <w:rFonts w:ascii="黑体" w:eastAsia="黑体" w:cs="黑体" w:hint="eastAsia"/>
          <w:sz w:val="28"/>
          <w:szCs w:val="28"/>
        </w:rPr>
        <w:t>组主要成员签字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988"/>
        <w:gridCol w:w="283"/>
        <w:gridCol w:w="438"/>
        <w:gridCol w:w="838"/>
        <w:gridCol w:w="73"/>
        <w:gridCol w:w="1061"/>
        <w:gridCol w:w="155"/>
        <w:gridCol w:w="979"/>
        <w:gridCol w:w="675"/>
        <w:gridCol w:w="459"/>
        <w:gridCol w:w="992"/>
        <w:gridCol w:w="273"/>
        <w:gridCol w:w="1088"/>
      </w:tblGrid>
      <w:tr w:rsidR="00FA6856" w:rsidRPr="00515AFD" w:rsidTr="0034284E">
        <w:tc>
          <w:tcPr>
            <w:tcW w:w="988" w:type="dxa"/>
          </w:tcPr>
          <w:p w:rsidR="00FA6856" w:rsidRPr="00515AFD" w:rsidRDefault="00FA6856" w:rsidP="00C33E71">
            <w:pPr>
              <w:spacing w:line="360" w:lineRule="auto"/>
              <w:jc w:val="center"/>
              <w:rPr>
                <w:b/>
                <w:sz w:val="24"/>
              </w:rPr>
            </w:pPr>
            <w:r w:rsidRPr="00515AFD">
              <w:rPr>
                <w:rFonts w:hint="eastAsia"/>
                <w:b/>
                <w:sz w:val="24"/>
              </w:rPr>
              <w:t>编号</w:t>
            </w:r>
          </w:p>
        </w:tc>
        <w:tc>
          <w:tcPr>
            <w:tcW w:w="721" w:type="dxa"/>
            <w:gridSpan w:val="2"/>
          </w:tcPr>
          <w:p w:rsidR="00FA6856" w:rsidRPr="00515AFD" w:rsidRDefault="00FA6856" w:rsidP="00C33E71">
            <w:pPr>
              <w:spacing w:line="360" w:lineRule="auto"/>
              <w:jc w:val="center"/>
              <w:rPr>
                <w:b/>
                <w:sz w:val="24"/>
              </w:rPr>
            </w:pPr>
            <w:r w:rsidRPr="00515AFD"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911" w:type="dxa"/>
            <w:gridSpan w:val="2"/>
          </w:tcPr>
          <w:p w:rsidR="00FA6856" w:rsidRPr="00515AFD" w:rsidRDefault="00FA6856" w:rsidP="00C33E71">
            <w:pPr>
              <w:spacing w:line="360" w:lineRule="auto"/>
              <w:jc w:val="center"/>
              <w:rPr>
                <w:b/>
                <w:sz w:val="24"/>
              </w:rPr>
            </w:pPr>
            <w:r w:rsidRPr="00515AFD">
              <w:rPr>
                <w:rFonts w:hint="eastAsia"/>
                <w:b/>
                <w:sz w:val="24"/>
              </w:rPr>
              <w:t>学历</w:t>
            </w:r>
          </w:p>
        </w:tc>
        <w:tc>
          <w:tcPr>
            <w:tcW w:w="1216" w:type="dxa"/>
            <w:gridSpan w:val="2"/>
          </w:tcPr>
          <w:p w:rsidR="00FA6856" w:rsidRPr="00515AFD" w:rsidRDefault="00FA6856" w:rsidP="00C33E71">
            <w:pPr>
              <w:spacing w:line="360" w:lineRule="auto"/>
              <w:jc w:val="center"/>
              <w:rPr>
                <w:b/>
                <w:sz w:val="24"/>
              </w:rPr>
            </w:pPr>
            <w:r w:rsidRPr="00515AFD">
              <w:rPr>
                <w:rFonts w:hint="eastAsia"/>
                <w:b/>
                <w:sz w:val="24"/>
              </w:rPr>
              <w:t>职称</w:t>
            </w:r>
          </w:p>
        </w:tc>
        <w:tc>
          <w:tcPr>
            <w:tcW w:w="1654" w:type="dxa"/>
            <w:gridSpan w:val="2"/>
          </w:tcPr>
          <w:p w:rsidR="00FA6856" w:rsidRPr="00515AFD" w:rsidRDefault="00FA6856" w:rsidP="00515AF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单位名称</w:t>
            </w:r>
          </w:p>
        </w:tc>
        <w:tc>
          <w:tcPr>
            <w:tcW w:w="1724" w:type="dxa"/>
            <w:gridSpan w:val="3"/>
          </w:tcPr>
          <w:p w:rsidR="00FA6856" w:rsidRPr="00515AFD" w:rsidRDefault="00FA6856" w:rsidP="00515AFD">
            <w:pPr>
              <w:spacing w:line="360" w:lineRule="auto"/>
              <w:jc w:val="center"/>
              <w:rPr>
                <w:b/>
                <w:sz w:val="24"/>
              </w:rPr>
            </w:pPr>
            <w:r w:rsidRPr="00515AFD">
              <w:rPr>
                <w:rFonts w:hint="eastAsia"/>
                <w:b/>
                <w:sz w:val="24"/>
              </w:rPr>
              <w:t>课题</w:t>
            </w:r>
            <w:r>
              <w:rPr>
                <w:rFonts w:hint="eastAsia"/>
                <w:b/>
                <w:sz w:val="24"/>
              </w:rPr>
              <w:t>分工</w:t>
            </w:r>
          </w:p>
        </w:tc>
        <w:tc>
          <w:tcPr>
            <w:tcW w:w="1088" w:type="dxa"/>
          </w:tcPr>
          <w:p w:rsidR="00FA6856" w:rsidRPr="00515AFD" w:rsidRDefault="00FA6856" w:rsidP="00C33E71">
            <w:pPr>
              <w:spacing w:line="360" w:lineRule="auto"/>
              <w:jc w:val="center"/>
              <w:rPr>
                <w:b/>
                <w:sz w:val="24"/>
              </w:rPr>
            </w:pPr>
            <w:r w:rsidRPr="00515AFD">
              <w:rPr>
                <w:rFonts w:hint="eastAsia"/>
                <w:b/>
                <w:sz w:val="24"/>
              </w:rPr>
              <w:t>签名</w:t>
            </w:r>
          </w:p>
        </w:tc>
      </w:tr>
      <w:tr w:rsidR="00FA6856" w:rsidRPr="00271943" w:rsidTr="0034284E">
        <w:tc>
          <w:tcPr>
            <w:tcW w:w="988" w:type="dxa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72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</w:tr>
      <w:tr w:rsidR="00FA6856" w:rsidRPr="00271943" w:rsidTr="0034284E">
        <w:tc>
          <w:tcPr>
            <w:tcW w:w="988" w:type="dxa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72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</w:tr>
      <w:tr w:rsidR="00FA6856" w:rsidRPr="00271943" w:rsidTr="0034284E">
        <w:tc>
          <w:tcPr>
            <w:tcW w:w="988" w:type="dxa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72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</w:tr>
      <w:tr w:rsidR="00FA6856" w:rsidRPr="00271943" w:rsidTr="0034284E">
        <w:tc>
          <w:tcPr>
            <w:tcW w:w="988" w:type="dxa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72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</w:tr>
      <w:tr w:rsidR="00FA6856" w:rsidRPr="00271943" w:rsidTr="0034284E">
        <w:tc>
          <w:tcPr>
            <w:tcW w:w="988" w:type="dxa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72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</w:tr>
      <w:tr w:rsidR="00FA6856" w:rsidRPr="00271943" w:rsidTr="0034284E">
        <w:tc>
          <w:tcPr>
            <w:tcW w:w="988" w:type="dxa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72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</w:tr>
      <w:tr w:rsidR="00FA6856" w:rsidRPr="00271943" w:rsidTr="0034284E">
        <w:tc>
          <w:tcPr>
            <w:tcW w:w="988" w:type="dxa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72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</w:tr>
      <w:tr w:rsidR="00626126" w:rsidRPr="00271943" w:rsidTr="0034284E">
        <w:tc>
          <w:tcPr>
            <w:tcW w:w="988" w:type="dxa"/>
          </w:tcPr>
          <w:p w:rsidR="00626126" w:rsidRDefault="0062612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721" w:type="dxa"/>
            <w:gridSpan w:val="2"/>
          </w:tcPr>
          <w:p w:rsidR="00626126" w:rsidRPr="00271943" w:rsidRDefault="0062612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626126" w:rsidRPr="00271943" w:rsidRDefault="0062612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626126" w:rsidRPr="00271943" w:rsidRDefault="0062612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626126" w:rsidRPr="00271943" w:rsidRDefault="0062612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626126" w:rsidRPr="00271943" w:rsidRDefault="0062612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626126" w:rsidRPr="00271943" w:rsidRDefault="00626126" w:rsidP="00C33E71">
            <w:pPr>
              <w:spacing w:line="360" w:lineRule="auto"/>
              <w:rPr>
                <w:sz w:val="24"/>
              </w:rPr>
            </w:pPr>
          </w:p>
        </w:tc>
      </w:tr>
      <w:tr w:rsidR="00FA6856" w:rsidRPr="00271943" w:rsidTr="0034284E">
        <w:tc>
          <w:tcPr>
            <w:tcW w:w="988" w:type="dxa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72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FA6856" w:rsidRPr="00271943" w:rsidRDefault="00FA685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FA6856" w:rsidRPr="00271943" w:rsidRDefault="00FA6856" w:rsidP="00C33E71">
            <w:pPr>
              <w:spacing w:line="360" w:lineRule="auto"/>
              <w:rPr>
                <w:sz w:val="24"/>
              </w:rPr>
            </w:pPr>
          </w:p>
        </w:tc>
      </w:tr>
      <w:tr w:rsidR="00626126" w:rsidRPr="00271943" w:rsidTr="0034284E">
        <w:tc>
          <w:tcPr>
            <w:tcW w:w="988" w:type="dxa"/>
          </w:tcPr>
          <w:p w:rsidR="00626126" w:rsidRDefault="0062612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721" w:type="dxa"/>
            <w:gridSpan w:val="2"/>
          </w:tcPr>
          <w:p w:rsidR="00626126" w:rsidRPr="00271943" w:rsidRDefault="0062612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911" w:type="dxa"/>
            <w:gridSpan w:val="2"/>
          </w:tcPr>
          <w:p w:rsidR="00626126" w:rsidRPr="00271943" w:rsidRDefault="0062612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16" w:type="dxa"/>
            <w:gridSpan w:val="2"/>
          </w:tcPr>
          <w:p w:rsidR="00626126" w:rsidRPr="00271943" w:rsidRDefault="00626126" w:rsidP="00C33E71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654" w:type="dxa"/>
            <w:gridSpan w:val="2"/>
          </w:tcPr>
          <w:p w:rsidR="00626126" w:rsidRPr="00271943" w:rsidRDefault="0062612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724" w:type="dxa"/>
            <w:gridSpan w:val="3"/>
          </w:tcPr>
          <w:p w:rsidR="00626126" w:rsidRPr="00271943" w:rsidRDefault="00626126" w:rsidP="00C33E71">
            <w:pPr>
              <w:spacing w:line="360" w:lineRule="auto"/>
              <w:rPr>
                <w:sz w:val="24"/>
              </w:rPr>
            </w:pPr>
          </w:p>
        </w:tc>
        <w:tc>
          <w:tcPr>
            <w:tcW w:w="1088" w:type="dxa"/>
          </w:tcPr>
          <w:p w:rsidR="00626126" w:rsidRPr="00271943" w:rsidRDefault="00626126" w:rsidP="00C33E71">
            <w:pPr>
              <w:spacing w:line="360" w:lineRule="auto"/>
              <w:rPr>
                <w:sz w:val="24"/>
              </w:rPr>
            </w:pPr>
          </w:p>
        </w:tc>
      </w:tr>
      <w:tr w:rsidR="0034284E" w:rsidRPr="0034284E" w:rsidTr="0034284E">
        <w:tc>
          <w:tcPr>
            <w:tcW w:w="1271" w:type="dxa"/>
            <w:gridSpan w:val="2"/>
          </w:tcPr>
          <w:p w:rsidR="0034284E" w:rsidRPr="0034284E" w:rsidRDefault="0034284E" w:rsidP="0034284E">
            <w:pPr>
              <w:spacing w:line="360" w:lineRule="auto"/>
              <w:jc w:val="center"/>
              <w:rPr>
                <w:szCs w:val="21"/>
              </w:rPr>
            </w:pPr>
            <w:r w:rsidRPr="0034284E">
              <w:rPr>
                <w:rFonts w:eastAsiaTheme="minorEastAsia" w:hint="eastAsia"/>
                <w:b/>
                <w:bCs/>
                <w:szCs w:val="21"/>
              </w:rPr>
              <w:t>总人数</w:t>
            </w:r>
          </w:p>
        </w:tc>
        <w:tc>
          <w:tcPr>
            <w:tcW w:w="1276" w:type="dxa"/>
            <w:gridSpan w:val="2"/>
          </w:tcPr>
          <w:p w:rsidR="0034284E" w:rsidRPr="0034284E" w:rsidRDefault="0034284E" w:rsidP="0034284E">
            <w:pPr>
              <w:spacing w:line="360" w:lineRule="auto"/>
              <w:jc w:val="center"/>
              <w:rPr>
                <w:szCs w:val="21"/>
              </w:rPr>
            </w:pPr>
            <w:r w:rsidRPr="0034284E">
              <w:rPr>
                <w:rFonts w:eastAsiaTheme="minorEastAsia" w:hint="eastAsia"/>
                <w:b/>
                <w:bCs/>
                <w:szCs w:val="21"/>
              </w:rPr>
              <w:t>高级</w:t>
            </w:r>
          </w:p>
        </w:tc>
        <w:tc>
          <w:tcPr>
            <w:tcW w:w="1134" w:type="dxa"/>
            <w:gridSpan w:val="2"/>
          </w:tcPr>
          <w:p w:rsidR="0034284E" w:rsidRPr="0034284E" w:rsidRDefault="0034284E" w:rsidP="0034284E">
            <w:pPr>
              <w:spacing w:line="360" w:lineRule="auto"/>
              <w:jc w:val="center"/>
              <w:rPr>
                <w:szCs w:val="21"/>
              </w:rPr>
            </w:pPr>
            <w:r w:rsidRPr="0034284E">
              <w:rPr>
                <w:rFonts w:eastAsiaTheme="minorEastAsia" w:hint="eastAsia"/>
                <w:b/>
                <w:bCs/>
                <w:szCs w:val="21"/>
              </w:rPr>
              <w:t>中级</w:t>
            </w:r>
          </w:p>
        </w:tc>
        <w:tc>
          <w:tcPr>
            <w:tcW w:w="1134" w:type="dxa"/>
            <w:gridSpan w:val="2"/>
          </w:tcPr>
          <w:p w:rsidR="0034284E" w:rsidRPr="0034284E" w:rsidRDefault="0034284E" w:rsidP="0034284E">
            <w:pPr>
              <w:spacing w:line="360" w:lineRule="auto"/>
              <w:jc w:val="center"/>
              <w:rPr>
                <w:szCs w:val="21"/>
              </w:rPr>
            </w:pPr>
            <w:r w:rsidRPr="0034284E">
              <w:rPr>
                <w:rFonts w:eastAsiaTheme="minorEastAsia" w:hint="eastAsia"/>
                <w:b/>
                <w:bCs/>
                <w:szCs w:val="21"/>
              </w:rPr>
              <w:t>初级</w:t>
            </w:r>
          </w:p>
        </w:tc>
        <w:tc>
          <w:tcPr>
            <w:tcW w:w="1134" w:type="dxa"/>
            <w:gridSpan w:val="2"/>
          </w:tcPr>
          <w:p w:rsidR="0034284E" w:rsidRPr="0034284E" w:rsidRDefault="0034284E" w:rsidP="0034284E">
            <w:pPr>
              <w:spacing w:line="360" w:lineRule="auto"/>
              <w:rPr>
                <w:szCs w:val="21"/>
              </w:rPr>
            </w:pPr>
            <w:r w:rsidRPr="0034284E">
              <w:rPr>
                <w:rFonts w:eastAsiaTheme="minorEastAsia" w:hint="eastAsia"/>
                <w:b/>
                <w:bCs/>
                <w:szCs w:val="21"/>
              </w:rPr>
              <w:t>博士后</w:t>
            </w:r>
          </w:p>
        </w:tc>
        <w:tc>
          <w:tcPr>
            <w:tcW w:w="992" w:type="dxa"/>
          </w:tcPr>
          <w:p w:rsidR="0034284E" w:rsidRPr="0034284E" w:rsidRDefault="0034284E" w:rsidP="0034284E">
            <w:pPr>
              <w:spacing w:line="360" w:lineRule="auto"/>
              <w:rPr>
                <w:szCs w:val="21"/>
              </w:rPr>
            </w:pPr>
            <w:r w:rsidRPr="0034284E">
              <w:rPr>
                <w:rFonts w:eastAsiaTheme="minorEastAsia" w:hint="eastAsia"/>
                <w:b/>
                <w:bCs/>
                <w:szCs w:val="21"/>
              </w:rPr>
              <w:t>博士生</w:t>
            </w:r>
          </w:p>
        </w:tc>
        <w:tc>
          <w:tcPr>
            <w:tcW w:w="1361" w:type="dxa"/>
            <w:gridSpan w:val="2"/>
          </w:tcPr>
          <w:p w:rsidR="0034284E" w:rsidRPr="0034284E" w:rsidRDefault="0034284E" w:rsidP="0034284E">
            <w:pPr>
              <w:spacing w:line="360" w:lineRule="auto"/>
              <w:rPr>
                <w:szCs w:val="21"/>
              </w:rPr>
            </w:pPr>
            <w:r w:rsidRPr="0034284E">
              <w:rPr>
                <w:rFonts w:eastAsiaTheme="minorEastAsia" w:hint="eastAsia"/>
                <w:b/>
                <w:bCs/>
                <w:szCs w:val="21"/>
              </w:rPr>
              <w:t>硕士生</w:t>
            </w:r>
          </w:p>
        </w:tc>
      </w:tr>
      <w:tr w:rsidR="0034284E" w:rsidRPr="00271943" w:rsidTr="0034284E">
        <w:tc>
          <w:tcPr>
            <w:tcW w:w="1271" w:type="dxa"/>
            <w:gridSpan w:val="2"/>
          </w:tcPr>
          <w:p w:rsidR="0034284E" w:rsidRDefault="0034284E" w:rsidP="0034284E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276" w:type="dxa"/>
            <w:gridSpan w:val="2"/>
          </w:tcPr>
          <w:p w:rsidR="0034284E" w:rsidRPr="00271943" w:rsidRDefault="0034284E" w:rsidP="0034284E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134" w:type="dxa"/>
            <w:gridSpan w:val="2"/>
          </w:tcPr>
          <w:p w:rsidR="0034284E" w:rsidRPr="00271943" w:rsidRDefault="0034284E" w:rsidP="0034284E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134" w:type="dxa"/>
            <w:gridSpan w:val="2"/>
          </w:tcPr>
          <w:p w:rsidR="0034284E" w:rsidRPr="00271943" w:rsidRDefault="0034284E" w:rsidP="0034284E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1134" w:type="dxa"/>
            <w:gridSpan w:val="2"/>
          </w:tcPr>
          <w:p w:rsidR="0034284E" w:rsidRPr="00271943" w:rsidRDefault="0034284E" w:rsidP="0034284E">
            <w:pPr>
              <w:spacing w:line="360" w:lineRule="auto"/>
              <w:rPr>
                <w:sz w:val="24"/>
              </w:rPr>
            </w:pPr>
          </w:p>
        </w:tc>
        <w:tc>
          <w:tcPr>
            <w:tcW w:w="992" w:type="dxa"/>
          </w:tcPr>
          <w:p w:rsidR="0034284E" w:rsidRPr="00271943" w:rsidRDefault="0034284E" w:rsidP="0034284E">
            <w:pPr>
              <w:spacing w:line="360" w:lineRule="auto"/>
              <w:rPr>
                <w:sz w:val="24"/>
              </w:rPr>
            </w:pPr>
          </w:p>
        </w:tc>
        <w:tc>
          <w:tcPr>
            <w:tcW w:w="1361" w:type="dxa"/>
            <w:gridSpan w:val="2"/>
          </w:tcPr>
          <w:p w:rsidR="0034284E" w:rsidRPr="00271943" w:rsidRDefault="0034284E" w:rsidP="0034284E">
            <w:pPr>
              <w:spacing w:line="360" w:lineRule="auto"/>
              <w:rPr>
                <w:sz w:val="24"/>
              </w:rPr>
            </w:pPr>
          </w:p>
        </w:tc>
      </w:tr>
    </w:tbl>
    <w:p w:rsidR="00626126" w:rsidRDefault="00626126" w:rsidP="00626126">
      <w:pPr>
        <w:tabs>
          <w:tab w:val="num" w:pos="720"/>
        </w:tabs>
        <w:ind w:left="480"/>
        <w:rPr>
          <w:rFonts w:ascii="黑体" w:eastAsia="黑体" w:cs="黑体"/>
          <w:sz w:val="28"/>
          <w:szCs w:val="28"/>
        </w:rPr>
      </w:pPr>
    </w:p>
    <w:p w:rsidR="00626126" w:rsidRDefault="00626126">
      <w:pPr>
        <w:widowControl/>
        <w:jc w:val="left"/>
        <w:rPr>
          <w:rFonts w:ascii="黑体" w:eastAsia="黑体" w:cs="黑体"/>
          <w:sz w:val="28"/>
          <w:szCs w:val="28"/>
        </w:rPr>
      </w:pPr>
      <w:r>
        <w:rPr>
          <w:rFonts w:ascii="黑体" w:eastAsia="黑体" w:cs="黑体"/>
          <w:sz w:val="28"/>
          <w:szCs w:val="28"/>
        </w:rPr>
        <w:br w:type="page"/>
      </w:r>
    </w:p>
    <w:p w:rsidR="008E2302" w:rsidRPr="008E2302" w:rsidRDefault="008E2302" w:rsidP="00F610A9">
      <w:pPr>
        <w:numPr>
          <w:ilvl w:val="0"/>
          <w:numId w:val="5"/>
        </w:numPr>
        <w:tabs>
          <w:tab w:val="clear" w:pos="480"/>
          <w:tab w:val="num" w:pos="540"/>
          <w:tab w:val="num" w:pos="720"/>
        </w:tabs>
        <w:rPr>
          <w:rFonts w:ascii="黑体" w:eastAsia="黑体" w:cs="黑体"/>
          <w:sz w:val="28"/>
          <w:szCs w:val="28"/>
        </w:rPr>
      </w:pPr>
      <w:r w:rsidRPr="00095117">
        <w:rPr>
          <w:rFonts w:ascii="黑体" w:eastAsia="黑体" w:cs="黑体" w:hint="eastAsia"/>
          <w:sz w:val="28"/>
          <w:szCs w:val="28"/>
        </w:rPr>
        <w:lastRenderedPageBreak/>
        <w:t>申请人承诺</w:t>
      </w:r>
    </w:p>
    <w:tbl>
      <w:tblPr>
        <w:tblStyle w:val="ab"/>
        <w:tblW w:w="0" w:type="auto"/>
        <w:tblLook w:val="01E0" w:firstRow="1" w:lastRow="1" w:firstColumn="1" w:lastColumn="1" w:noHBand="0" w:noVBand="0"/>
      </w:tblPr>
      <w:tblGrid>
        <w:gridCol w:w="8302"/>
      </w:tblGrid>
      <w:tr w:rsidR="008E2302" w:rsidRPr="00515AFD" w:rsidTr="006B12DE">
        <w:trPr>
          <w:trHeight w:val="5315"/>
        </w:trPr>
        <w:tc>
          <w:tcPr>
            <w:tcW w:w="8302" w:type="dxa"/>
          </w:tcPr>
          <w:p w:rsidR="008E2302" w:rsidRPr="008E2302" w:rsidRDefault="008E2302" w:rsidP="008E2302">
            <w:pPr>
              <w:pStyle w:val="3"/>
              <w:spacing w:after="0" w:line="520" w:lineRule="exact"/>
              <w:ind w:leftChars="0" w:left="0" w:firstLineChars="200" w:firstLine="560"/>
              <w:rPr>
                <w:kern w:val="2"/>
                <w:sz w:val="28"/>
                <w:szCs w:val="28"/>
              </w:rPr>
            </w:pPr>
            <w:r w:rsidRPr="008E2302">
              <w:rPr>
                <w:rFonts w:hint="eastAsia"/>
                <w:kern w:val="2"/>
                <w:sz w:val="28"/>
                <w:szCs w:val="28"/>
              </w:rPr>
              <w:t>我保证申请书内容的真实性。若获得资助，我将履行</w:t>
            </w:r>
            <w:r>
              <w:rPr>
                <w:rFonts w:hint="eastAsia"/>
                <w:kern w:val="2"/>
                <w:sz w:val="28"/>
                <w:szCs w:val="28"/>
              </w:rPr>
              <w:t>课题</w:t>
            </w:r>
            <w:r w:rsidRPr="008E2302">
              <w:rPr>
                <w:rFonts w:hint="eastAsia"/>
                <w:kern w:val="2"/>
                <w:sz w:val="28"/>
                <w:szCs w:val="28"/>
              </w:rPr>
              <w:t>负责人职责，严格遵守中国科学院</w:t>
            </w:r>
            <w:r>
              <w:rPr>
                <w:rFonts w:hint="eastAsia"/>
                <w:kern w:val="2"/>
                <w:sz w:val="28"/>
                <w:szCs w:val="28"/>
              </w:rPr>
              <w:t>太空应用重点实验室</w:t>
            </w:r>
            <w:r w:rsidRPr="008E2302">
              <w:rPr>
                <w:rFonts w:hint="eastAsia"/>
                <w:kern w:val="2"/>
                <w:sz w:val="28"/>
                <w:szCs w:val="28"/>
              </w:rPr>
              <w:t>开放基金课题的有关规定，切实保证研究工作时间，认真开展工作，按时报送有关材料。若填报失实和违反规定，本人将承担全部责任。</w:t>
            </w:r>
          </w:p>
          <w:p w:rsidR="006B12DE" w:rsidRDefault="006B12DE" w:rsidP="008E2302">
            <w:pPr>
              <w:pStyle w:val="3"/>
              <w:spacing w:after="0" w:line="520" w:lineRule="exact"/>
              <w:ind w:leftChars="0" w:left="0" w:firstLineChars="1478" w:firstLine="4138"/>
              <w:rPr>
                <w:kern w:val="2"/>
                <w:sz w:val="28"/>
                <w:szCs w:val="28"/>
              </w:rPr>
            </w:pPr>
          </w:p>
          <w:p w:rsidR="006B12DE" w:rsidRDefault="006B12DE" w:rsidP="008E2302">
            <w:pPr>
              <w:pStyle w:val="3"/>
              <w:spacing w:after="0" w:line="520" w:lineRule="exact"/>
              <w:ind w:leftChars="0" w:left="0" w:firstLineChars="1478" w:firstLine="4138"/>
              <w:rPr>
                <w:kern w:val="2"/>
                <w:sz w:val="28"/>
                <w:szCs w:val="28"/>
              </w:rPr>
            </w:pPr>
          </w:p>
          <w:p w:rsidR="006B12DE" w:rsidRDefault="006B12DE" w:rsidP="008E2302">
            <w:pPr>
              <w:pStyle w:val="3"/>
              <w:spacing w:after="0" w:line="520" w:lineRule="exact"/>
              <w:ind w:leftChars="0" w:left="0" w:firstLineChars="1478" w:firstLine="4138"/>
              <w:rPr>
                <w:kern w:val="2"/>
                <w:sz w:val="28"/>
                <w:szCs w:val="28"/>
              </w:rPr>
            </w:pPr>
          </w:p>
          <w:p w:rsidR="008E2302" w:rsidRPr="008E2302" w:rsidRDefault="008E2302" w:rsidP="008E2302">
            <w:pPr>
              <w:pStyle w:val="3"/>
              <w:spacing w:after="0" w:line="520" w:lineRule="exact"/>
              <w:ind w:leftChars="0" w:left="0" w:firstLineChars="1478" w:firstLine="4138"/>
              <w:rPr>
                <w:kern w:val="2"/>
                <w:sz w:val="28"/>
                <w:szCs w:val="28"/>
              </w:rPr>
            </w:pPr>
            <w:r w:rsidRPr="008E2302">
              <w:rPr>
                <w:kern w:val="2"/>
                <w:sz w:val="28"/>
                <w:szCs w:val="28"/>
              </w:rPr>
              <w:t>申请</w:t>
            </w:r>
            <w:r w:rsidR="005B0ECB">
              <w:rPr>
                <w:rFonts w:hint="eastAsia"/>
                <w:kern w:val="2"/>
                <w:sz w:val="28"/>
                <w:szCs w:val="28"/>
              </w:rPr>
              <w:t>人</w:t>
            </w:r>
            <w:r w:rsidRPr="008E2302">
              <w:rPr>
                <w:kern w:val="2"/>
                <w:sz w:val="28"/>
                <w:szCs w:val="28"/>
              </w:rPr>
              <w:t>签字</w:t>
            </w:r>
            <w:r w:rsidRPr="008E2302">
              <w:rPr>
                <w:rFonts w:hint="eastAsia"/>
                <w:kern w:val="2"/>
                <w:sz w:val="28"/>
                <w:szCs w:val="28"/>
              </w:rPr>
              <w:t>：</w:t>
            </w:r>
          </w:p>
          <w:p w:rsidR="008E2302" w:rsidRPr="008E2302" w:rsidRDefault="008E2302" w:rsidP="008E2302">
            <w:pPr>
              <w:pStyle w:val="3"/>
              <w:spacing w:after="0" w:line="520" w:lineRule="exact"/>
              <w:ind w:leftChars="0" w:left="0" w:firstLineChars="1878" w:firstLine="5258"/>
              <w:rPr>
                <w:b/>
                <w:sz w:val="24"/>
                <w:szCs w:val="20"/>
              </w:rPr>
            </w:pPr>
            <w:r w:rsidRPr="008E2302">
              <w:rPr>
                <w:rFonts w:hint="eastAsia"/>
                <w:kern w:val="2"/>
                <w:sz w:val="28"/>
                <w:szCs w:val="28"/>
              </w:rPr>
              <w:t>年</w:t>
            </w:r>
            <w:r w:rsidRPr="008E2302">
              <w:rPr>
                <w:rFonts w:hint="eastAsia"/>
                <w:kern w:val="2"/>
                <w:sz w:val="28"/>
                <w:szCs w:val="28"/>
              </w:rPr>
              <w:t xml:space="preserve">   </w:t>
            </w:r>
            <w:r w:rsidRPr="008E2302">
              <w:rPr>
                <w:rFonts w:hint="eastAsia"/>
                <w:kern w:val="2"/>
                <w:sz w:val="28"/>
                <w:szCs w:val="28"/>
              </w:rPr>
              <w:t>月</w:t>
            </w:r>
            <w:r w:rsidRPr="008E2302">
              <w:rPr>
                <w:rFonts w:hint="eastAsia"/>
                <w:kern w:val="2"/>
                <w:sz w:val="28"/>
                <w:szCs w:val="28"/>
              </w:rPr>
              <w:t xml:space="preserve">   </w:t>
            </w:r>
            <w:r w:rsidRPr="008E2302">
              <w:rPr>
                <w:rFonts w:hint="eastAsia"/>
                <w:kern w:val="2"/>
                <w:sz w:val="28"/>
                <w:szCs w:val="28"/>
              </w:rPr>
              <w:t>日</w:t>
            </w:r>
          </w:p>
        </w:tc>
      </w:tr>
    </w:tbl>
    <w:p w:rsidR="00D419F0" w:rsidRPr="00F610A9" w:rsidRDefault="009E62B3" w:rsidP="00F610A9">
      <w:pPr>
        <w:numPr>
          <w:ilvl w:val="0"/>
          <w:numId w:val="5"/>
        </w:numPr>
        <w:tabs>
          <w:tab w:val="clear" w:pos="480"/>
          <w:tab w:val="num" w:pos="540"/>
          <w:tab w:val="num" w:pos="720"/>
        </w:tabs>
        <w:rPr>
          <w:rFonts w:ascii="黑体" w:eastAsia="黑体" w:cs="黑体"/>
          <w:sz w:val="28"/>
          <w:szCs w:val="28"/>
        </w:rPr>
      </w:pPr>
      <w:r>
        <w:rPr>
          <w:rFonts w:ascii="黑体" w:eastAsia="黑体" w:cs="黑体" w:hint="eastAsia"/>
          <w:sz w:val="28"/>
          <w:szCs w:val="28"/>
        </w:rPr>
        <w:t>依托</w:t>
      </w:r>
      <w:r w:rsidR="00D419F0" w:rsidRPr="00F610A9">
        <w:rPr>
          <w:rFonts w:ascii="黑体" w:eastAsia="黑体" w:cs="黑体"/>
          <w:sz w:val="28"/>
          <w:szCs w:val="28"/>
        </w:rPr>
        <w:t>单位意见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2"/>
      </w:tblGrid>
      <w:tr w:rsidR="00D419F0" w:rsidRPr="007A6C5E" w:rsidTr="006B12DE">
        <w:trPr>
          <w:trHeight w:val="6449"/>
        </w:trPr>
        <w:tc>
          <w:tcPr>
            <w:tcW w:w="8522" w:type="dxa"/>
          </w:tcPr>
          <w:p w:rsidR="00D419F0" w:rsidRPr="008E2302" w:rsidRDefault="00626126" w:rsidP="008E2302">
            <w:pPr>
              <w:pStyle w:val="3"/>
              <w:spacing w:after="0" w:line="520" w:lineRule="exact"/>
              <w:ind w:leftChars="0" w:left="0" w:firstLineChars="200" w:firstLine="560"/>
              <w:rPr>
                <w:sz w:val="28"/>
                <w:szCs w:val="28"/>
              </w:rPr>
            </w:pPr>
            <w:r w:rsidRPr="008E2302">
              <w:rPr>
                <w:rFonts w:hint="eastAsia"/>
                <w:sz w:val="28"/>
                <w:szCs w:val="28"/>
              </w:rPr>
              <w:t>已按填报指南对申请人的资格和申请书内容进行了审核。申请项目如获资助，我单位保证对研究计划实施所需要的人力、物力和工作时间等条件给予保障，严格遵守重点实验室开放基金的有关规定，督促课题负责人、课题组成员以及本单位业务管理部门按照规定及时报送有关材料。</w:t>
            </w:r>
          </w:p>
          <w:p w:rsidR="006B12DE" w:rsidRDefault="008E2302" w:rsidP="008E2302">
            <w:pPr>
              <w:pStyle w:val="3"/>
              <w:spacing w:after="0" w:line="520" w:lineRule="exact"/>
              <w:ind w:leftChars="0" w:left="0" w:right="1120" w:firstLineChars="200" w:firstLine="56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  </w:t>
            </w:r>
          </w:p>
          <w:p w:rsidR="006B12DE" w:rsidRDefault="006B12DE" w:rsidP="008E2302">
            <w:pPr>
              <w:pStyle w:val="3"/>
              <w:spacing w:after="0" w:line="520" w:lineRule="exact"/>
              <w:ind w:leftChars="0" w:left="0" w:right="1120" w:firstLineChars="200" w:firstLine="5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="008E2302">
              <w:rPr>
                <w:rFonts w:hint="eastAsia"/>
                <w:sz w:val="28"/>
                <w:szCs w:val="28"/>
              </w:rPr>
              <w:t xml:space="preserve"> </w:t>
            </w:r>
          </w:p>
          <w:p w:rsidR="00D419F0" w:rsidRPr="008E2302" w:rsidRDefault="006B12DE" w:rsidP="008E2302">
            <w:pPr>
              <w:pStyle w:val="3"/>
              <w:spacing w:after="0" w:line="520" w:lineRule="exact"/>
              <w:ind w:leftChars="0" w:left="0" w:right="1120" w:firstLineChars="200" w:firstLine="5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</w:t>
            </w:r>
            <w:r w:rsidR="00ED1B12">
              <w:rPr>
                <w:rFonts w:hint="eastAsia"/>
                <w:sz w:val="28"/>
                <w:szCs w:val="28"/>
              </w:rPr>
              <w:t xml:space="preserve"> </w:t>
            </w:r>
            <w:r w:rsidR="00D419F0" w:rsidRPr="008E2302">
              <w:rPr>
                <w:rFonts w:hint="eastAsia"/>
                <w:sz w:val="28"/>
                <w:szCs w:val="28"/>
              </w:rPr>
              <w:t>单位负责人（签章）：</w:t>
            </w:r>
          </w:p>
          <w:p w:rsidR="00D419F0" w:rsidRPr="008E2302" w:rsidRDefault="00D419F0" w:rsidP="00ED1B12">
            <w:pPr>
              <w:pStyle w:val="3"/>
              <w:spacing w:after="0" w:line="520" w:lineRule="exact"/>
              <w:ind w:leftChars="0" w:left="0" w:right="1120" w:firstLineChars="1500" w:firstLine="4200"/>
              <w:rPr>
                <w:sz w:val="28"/>
                <w:szCs w:val="28"/>
              </w:rPr>
            </w:pPr>
            <w:r w:rsidRPr="008E2302">
              <w:rPr>
                <w:rFonts w:hint="eastAsia"/>
                <w:sz w:val="28"/>
                <w:szCs w:val="28"/>
              </w:rPr>
              <w:t>单位</w:t>
            </w:r>
            <w:bookmarkStart w:id="0" w:name="_GoBack"/>
            <w:bookmarkEnd w:id="0"/>
            <w:r w:rsidRPr="008E2302">
              <w:rPr>
                <w:rFonts w:hint="eastAsia"/>
                <w:sz w:val="28"/>
                <w:szCs w:val="28"/>
              </w:rPr>
              <w:t>公章</w:t>
            </w:r>
            <w:r w:rsidR="00626126" w:rsidRPr="008E2302">
              <w:rPr>
                <w:rFonts w:hint="eastAsia"/>
                <w:sz w:val="28"/>
                <w:szCs w:val="28"/>
              </w:rPr>
              <w:t>：</w:t>
            </w:r>
          </w:p>
          <w:p w:rsidR="00D419F0" w:rsidRPr="00271943" w:rsidRDefault="00D419F0" w:rsidP="008E2302">
            <w:pPr>
              <w:pStyle w:val="3"/>
              <w:spacing w:after="0" w:line="520" w:lineRule="exact"/>
              <w:ind w:leftChars="0" w:left="0" w:right="1120" w:firstLineChars="200" w:firstLine="560"/>
              <w:jc w:val="right"/>
            </w:pPr>
            <w:r w:rsidRPr="008E2302">
              <w:rPr>
                <w:rFonts w:hint="eastAsia"/>
                <w:sz w:val="28"/>
                <w:szCs w:val="28"/>
              </w:rPr>
              <w:t>年</w:t>
            </w:r>
            <w:r w:rsidRPr="008E2302">
              <w:rPr>
                <w:rFonts w:hint="eastAsia"/>
                <w:sz w:val="28"/>
                <w:szCs w:val="28"/>
              </w:rPr>
              <w:t xml:space="preserve">   </w:t>
            </w:r>
            <w:r w:rsidRPr="008E2302">
              <w:rPr>
                <w:rFonts w:hint="eastAsia"/>
                <w:sz w:val="28"/>
                <w:szCs w:val="28"/>
              </w:rPr>
              <w:t>月</w:t>
            </w:r>
            <w:r w:rsidRPr="008E2302">
              <w:rPr>
                <w:rFonts w:hint="eastAsia"/>
                <w:sz w:val="28"/>
                <w:szCs w:val="28"/>
              </w:rPr>
              <w:t xml:space="preserve">   </w:t>
            </w:r>
            <w:r w:rsidRPr="008E2302">
              <w:rPr>
                <w:rFonts w:hint="eastAsia"/>
                <w:sz w:val="28"/>
                <w:szCs w:val="28"/>
              </w:rPr>
              <w:t>日</w:t>
            </w:r>
          </w:p>
        </w:tc>
      </w:tr>
    </w:tbl>
    <w:p w:rsidR="00D94874" w:rsidRPr="00211A5B" w:rsidRDefault="00D94874" w:rsidP="00244A8F">
      <w:pPr>
        <w:rPr>
          <w:sz w:val="20"/>
          <w:szCs w:val="20"/>
        </w:rPr>
      </w:pPr>
    </w:p>
    <w:sectPr w:rsidR="00D94874" w:rsidRPr="00211A5B" w:rsidSect="003D3A8D">
      <w:footerReference w:type="first" r:id="rId14"/>
      <w:pgSz w:w="11906" w:h="16838"/>
      <w:pgMar w:top="1440" w:right="1797" w:bottom="1440" w:left="1797" w:header="851" w:footer="992" w:gutter="0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C19" w:rsidRDefault="00322C19">
      <w:r>
        <w:separator/>
      </w:r>
    </w:p>
  </w:endnote>
  <w:endnote w:type="continuationSeparator" w:id="0">
    <w:p w:rsidR="00322C19" w:rsidRDefault="00322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华文中宋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9D0" w:rsidRDefault="009829D0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D1B12" w:rsidRPr="00ED1B12">
      <w:rPr>
        <w:noProof/>
        <w:lang w:val="zh-CN"/>
      </w:rPr>
      <w:t>11</w:t>
    </w:r>
    <w:r>
      <w:rPr>
        <w:noProof/>
        <w:lang w:val="zh-CN"/>
      </w:rPr>
      <w:fldChar w:fldCharType="end"/>
    </w:r>
  </w:p>
  <w:p w:rsidR="009829D0" w:rsidRDefault="009829D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9D0" w:rsidRDefault="009829D0">
    <w:pPr>
      <w:pStyle w:val="a3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2EAF" w:rsidRDefault="00852EAF">
    <w:pPr>
      <w:pStyle w:val="a3"/>
      <w:jc w:val="center"/>
    </w:pPr>
    <w:r>
      <w:fldChar w:fldCharType="begin"/>
    </w:r>
    <w:r>
      <w:rPr>
        <w:rStyle w:val="aa"/>
      </w:rPr>
      <w:instrText xml:space="preserve"> PAGE </w:instrText>
    </w:r>
    <w:r>
      <w:fldChar w:fldCharType="separate"/>
    </w:r>
    <w:r w:rsidR="00987FFC">
      <w:rPr>
        <w:rStyle w:val="aa"/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9D0" w:rsidRDefault="009829D0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C19" w:rsidRDefault="00322C19">
      <w:r>
        <w:separator/>
      </w:r>
    </w:p>
  </w:footnote>
  <w:footnote w:type="continuationSeparator" w:id="0">
    <w:p w:rsidR="00322C19" w:rsidRDefault="00322C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9D0" w:rsidRPr="00494261" w:rsidRDefault="009829D0" w:rsidP="00F625D6">
    <w:pPr>
      <w:pStyle w:val="a5"/>
      <w:ind w:firstLineChars="200" w:firstLine="360"/>
      <w:rPr>
        <w:rFonts w:ascii="黑体" w:eastAsia="黑体" w:hAnsi="黑体"/>
      </w:rPr>
    </w:pPr>
    <w:r w:rsidRPr="00F625D6">
      <w:rPr>
        <w:rFonts w:ascii="黑体" w:eastAsia="黑体" w:hAnsi="黑体" w:hint="eastAsia"/>
      </w:rPr>
      <w:t>中国科学院</w:t>
    </w:r>
    <w:r w:rsidR="009456C0">
      <w:rPr>
        <w:rFonts w:ascii="黑体" w:eastAsia="黑体" w:hAnsi="黑体" w:hint="eastAsia"/>
      </w:rPr>
      <w:t>太空应用</w:t>
    </w:r>
    <w:r w:rsidRPr="00F625D6">
      <w:rPr>
        <w:rFonts w:ascii="黑体" w:eastAsia="黑体" w:hAnsi="黑体" w:hint="eastAsia"/>
      </w:rPr>
      <w:t>重点实验室</w:t>
    </w:r>
    <w:r w:rsidR="007E4423">
      <w:rPr>
        <w:rFonts w:ascii="黑体" w:eastAsia="黑体" w:hAnsi="黑体" w:hint="eastAsia"/>
      </w:rPr>
      <w:t>开放基金</w:t>
    </w:r>
    <w:r>
      <w:rPr>
        <w:rFonts w:ascii="黑体" w:eastAsia="黑体" w:hAnsi="黑体" w:hint="eastAsia"/>
      </w:rPr>
      <w:t>课题</w:t>
    </w:r>
    <w:r w:rsidRPr="00941F71">
      <w:rPr>
        <w:rFonts w:ascii="黑体" w:eastAsia="黑体" w:hAnsi="黑体" w:hint="eastAsia"/>
      </w:rPr>
      <w:t>申请书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6C0" w:rsidRPr="00494261" w:rsidRDefault="009456C0" w:rsidP="009456C0">
    <w:pPr>
      <w:pStyle w:val="a5"/>
      <w:ind w:firstLineChars="200" w:firstLine="360"/>
      <w:rPr>
        <w:rFonts w:ascii="黑体" w:eastAsia="黑体" w:hAnsi="黑体"/>
      </w:rPr>
    </w:pPr>
    <w:r w:rsidRPr="00F625D6">
      <w:rPr>
        <w:rFonts w:ascii="黑体" w:eastAsia="黑体" w:hAnsi="黑体" w:hint="eastAsia"/>
      </w:rPr>
      <w:t>中国科学院</w:t>
    </w:r>
    <w:r>
      <w:rPr>
        <w:rFonts w:ascii="黑体" w:eastAsia="黑体" w:hAnsi="黑体" w:hint="eastAsia"/>
      </w:rPr>
      <w:t>太空应用</w:t>
    </w:r>
    <w:r w:rsidRPr="00F625D6">
      <w:rPr>
        <w:rFonts w:ascii="黑体" w:eastAsia="黑体" w:hAnsi="黑体" w:hint="eastAsia"/>
      </w:rPr>
      <w:t>重点实验室</w:t>
    </w:r>
    <w:r w:rsidRPr="00941F71">
      <w:rPr>
        <w:rFonts w:ascii="黑体" w:eastAsia="黑体" w:hAnsi="黑体" w:hint="eastAsia"/>
      </w:rPr>
      <w:t>开放</w:t>
    </w:r>
    <w:r w:rsidR="00080F40">
      <w:rPr>
        <w:rFonts w:ascii="黑体" w:eastAsia="黑体" w:hAnsi="黑体" w:hint="eastAsia"/>
      </w:rPr>
      <w:t>基金</w:t>
    </w:r>
    <w:r>
      <w:rPr>
        <w:rFonts w:ascii="黑体" w:eastAsia="黑体" w:hAnsi="黑体" w:hint="eastAsia"/>
      </w:rPr>
      <w:t>课题</w:t>
    </w:r>
    <w:r w:rsidRPr="00941F71">
      <w:rPr>
        <w:rFonts w:ascii="黑体" w:eastAsia="黑体" w:hAnsi="黑体" w:hint="eastAsia"/>
      </w:rPr>
      <w:t>申请书</w:t>
    </w:r>
  </w:p>
  <w:p w:rsidR="00852EAF" w:rsidRPr="009456C0" w:rsidRDefault="00852EA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25pt;height:14.25pt;visibility:visible;mso-wrap-style:square" o:bullet="t">
        <v:imagedata r:id="rId1" o:title=""/>
      </v:shape>
    </w:pict>
  </w:numPicBullet>
  <w:abstractNum w:abstractNumId="0">
    <w:nsid w:val="00000002"/>
    <w:multiLevelType w:val="multilevel"/>
    <w:tmpl w:val="00000002"/>
    <w:lvl w:ilvl="0">
      <w:start w:val="1"/>
      <w:numFmt w:val="bullet"/>
      <w:lvlText w:val=""/>
      <w:lvlJc w:val="left"/>
      <w:pPr>
        <w:tabs>
          <w:tab w:val="num" w:pos="881"/>
        </w:tabs>
        <w:ind w:left="881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301"/>
        </w:tabs>
        <w:ind w:left="1301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721"/>
        </w:tabs>
        <w:ind w:left="1721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141"/>
        </w:tabs>
        <w:ind w:left="2141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561"/>
        </w:tabs>
        <w:ind w:left="2561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81"/>
        </w:tabs>
        <w:ind w:left="2981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401"/>
        </w:tabs>
        <w:ind w:left="3401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21"/>
        </w:tabs>
        <w:ind w:left="3821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241"/>
        </w:tabs>
        <w:ind w:left="4241" w:hanging="420"/>
      </w:pPr>
      <w:rPr>
        <w:rFonts w:ascii="Wingdings" w:hAnsi="Wingdings" w:hint="default"/>
      </w:rPr>
    </w:lvl>
  </w:abstractNum>
  <w:abstractNum w:abstractNumId="1">
    <w:nsid w:val="0000000A"/>
    <w:multiLevelType w:val="multilevel"/>
    <w:tmpl w:val="0000000A"/>
    <w:lvl w:ilvl="0">
      <w:start w:val="1"/>
      <w:numFmt w:val="decimal"/>
      <w:lvlText w:val="%1)"/>
      <w:lvlJc w:val="left"/>
      <w:pPr>
        <w:tabs>
          <w:tab w:val="num" w:pos="840"/>
        </w:tabs>
        <w:ind w:left="840" w:hanging="4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F"/>
    <w:multiLevelType w:val="multilevel"/>
    <w:tmpl w:val="0000000F"/>
    <w:lvl w:ilvl="0">
      <w:start w:val="1"/>
      <w:numFmt w:val="decimal"/>
      <w:lvlText w:val="%1)"/>
      <w:lvlJc w:val="left"/>
      <w:pPr>
        <w:ind w:left="852" w:hanging="420"/>
      </w:pPr>
    </w:lvl>
    <w:lvl w:ilvl="1">
      <w:start w:val="1"/>
      <w:numFmt w:val="lowerLetter"/>
      <w:lvlText w:val="%2)"/>
      <w:lvlJc w:val="left"/>
      <w:pPr>
        <w:ind w:left="1272" w:hanging="420"/>
      </w:pPr>
    </w:lvl>
    <w:lvl w:ilvl="2">
      <w:start w:val="1"/>
      <w:numFmt w:val="lowerRoman"/>
      <w:lvlText w:val="%3."/>
      <w:lvlJc w:val="right"/>
      <w:pPr>
        <w:ind w:left="1692" w:hanging="420"/>
      </w:pPr>
    </w:lvl>
    <w:lvl w:ilvl="3">
      <w:start w:val="1"/>
      <w:numFmt w:val="decimal"/>
      <w:lvlText w:val="%4."/>
      <w:lvlJc w:val="left"/>
      <w:pPr>
        <w:ind w:left="2112" w:hanging="420"/>
      </w:pPr>
    </w:lvl>
    <w:lvl w:ilvl="4">
      <w:start w:val="1"/>
      <w:numFmt w:val="lowerLetter"/>
      <w:lvlText w:val="%5)"/>
      <w:lvlJc w:val="left"/>
      <w:pPr>
        <w:ind w:left="2532" w:hanging="420"/>
      </w:pPr>
    </w:lvl>
    <w:lvl w:ilvl="5">
      <w:start w:val="1"/>
      <w:numFmt w:val="lowerRoman"/>
      <w:lvlText w:val="%6."/>
      <w:lvlJc w:val="right"/>
      <w:pPr>
        <w:ind w:left="2952" w:hanging="420"/>
      </w:pPr>
    </w:lvl>
    <w:lvl w:ilvl="6">
      <w:start w:val="1"/>
      <w:numFmt w:val="decimal"/>
      <w:lvlText w:val="%7."/>
      <w:lvlJc w:val="left"/>
      <w:pPr>
        <w:ind w:left="3372" w:hanging="420"/>
      </w:pPr>
    </w:lvl>
    <w:lvl w:ilvl="7">
      <w:start w:val="1"/>
      <w:numFmt w:val="lowerLetter"/>
      <w:lvlText w:val="%8)"/>
      <w:lvlJc w:val="left"/>
      <w:pPr>
        <w:ind w:left="3792" w:hanging="420"/>
      </w:pPr>
    </w:lvl>
    <w:lvl w:ilvl="8">
      <w:start w:val="1"/>
      <w:numFmt w:val="lowerRoman"/>
      <w:lvlText w:val="%9."/>
      <w:lvlJc w:val="right"/>
      <w:pPr>
        <w:ind w:left="4212" w:hanging="420"/>
      </w:pPr>
    </w:lvl>
  </w:abstractNum>
  <w:abstractNum w:abstractNumId="3">
    <w:nsid w:val="06936E0B"/>
    <w:multiLevelType w:val="hybridMultilevel"/>
    <w:tmpl w:val="C0C25740"/>
    <w:lvl w:ilvl="0" w:tplc="D4F697B6">
      <w:start w:val="1"/>
      <w:numFmt w:val="japaneseCounting"/>
      <w:lvlText w:val="%1、"/>
      <w:lvlJc w:val="left"/>
      <w:pPr>
        <w:ind w:left="125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8" w:hanging="420"/>
      </w:pPr>
    </w:lvl>
    <w:lvl w:ilvl="2" w:tplc="0409001B" w:tentative="1">
      <w:start w:val="1"/>
      <w:numFmt w:val="lowerRoman"/>
      <w:lvlText w:val="%3."/>
      <w:lvlJc w:val="right"/>
      <w:pPr>
        <w:ind w:left="1798" w:hanging="420"/>
      </w:pPr>
    </w:lvl>
    <w:lvl w:ilvl="3" w:tplc="0409000F" w:tentative="1">
      <w:start w:val="1"/>
      <w:numFmt w:val="decimal"/>
      <w:lvlText w:val="%4."/>
      <w:lvlJc w:val="left"/>
      <w:pPr>
        <w:ind w:left="2218" w:hanging="420"/>
      </w:pPr>
    </w:lvl>
    <w:lvl w:ilvl="4" w:tplc="04090019" w:tentative="1">
      <w:start w:val="1"/>
      <w:numFmt w:val="lowerLetter"/>
      <w:lvlText w:val="%5)"/>
      <w:lvlJc w:val="left"/>
      <w:pPr>
        <w:ind w:left="2638" w:hanging="420"/>
      </w:pPr>
    </w:lvl>
    <w:lvl w:ilvl="5" w:tplc="0409001B" w:tentative="1">
      <w:start w:val="1"/>
      <w:numFmt w:val="lowerRoman"/>
      <w:lvlText w:val="%6."/>
      <w:lvlJc w:val="right"/>
      <w:pPr>
        <w:ind w:left="3058" w:hanging="420"/>
      </w:pPr>
    </w:lvl>
    <w:lvl w:ilvl="6" w:tplc="0409000F" w:tentative="1">
      <w:start w:val="1"/>
      <w:numFmt w:val="decimal"/>
      <w:lvlText w:val="%7."/>
      <w:lvlJc w:val="left"/>
      <w:pPr>
        <w:ind w:left="3478" w:hanging="420"/>
      </w:pPr>
    </w:lvl>
    <w:lvl w:ilvl="7" w:tplc="04090019" w:tentative="1">
      <w:start w:val="1"/>
      <w:numFmt w:val="lowerLetter"/>
      <w:lvlText w:val="%8)"/>
      <w:lvlJc w:val="left"/>
      <w:pPr>
        <w:ind w:left="3898" w:hanging="420"/>
      </w:pPr>
    </w:lvl>
    <w:lvl w:ilvl="8" w:tplc="0409001B" w:tentative="1">
      <w:start w:val="1"/>
      <w:numFmt w:val="lowerRoman"/>
      <w:lvlText w:val="%9."/>
      <w:lvlJc w:val="right"/>
      <w:pPr>
        <w:ind w:left="4318" w:hanging="420"/>
      </w:pPr>
    </w:lvl>
  </w:abstractNum>
  <w:abstractNum w:abstractNumId="4">
    <w:nsid w:val="09FF2EB0"/>
    <w:multiLevelType w:val="hybridMultilevel"/>
    <w:tmpl w:val="D600430C"/>
    <w:lvl w:ilvl="0" w:tplc="04090013">
      <w:start w:val="1"/>
      <w:numFmt w:val="chineseCountingThousand"/>
      <w:lvlText w:val="%1、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52F67B68"/>
    <w:multiLevelType w:val="hybridMultilevel"/>
    <w:tmpl w:val="DDD868D0"/>
    <w:lvl w:ilvl="0" w:tplc="81DE9B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EA064EA"/>
    <w:multiLevelType w:val="hybridMultilevel"/>
    <w:tmpl w:val="BC8CBD26"/>
    <w:lvl w:ilvl="0" w:tplc="3DFEA648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EEC494E"/>
    <w:multiLevelType w:val="singleLevel"/>
    <w:tmpl w:val="36060930"/>
    <w:lvl w:ilvl="0">
      <w:start w:val="1"/>
      <w:numFmt w:val="japaneseCounting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  <w:lang w:val="en-US"/>
      </w:rPr>
    </w:lvl>
  </w:abstractNum>
  <w:abstractNum w:abstractNumId="8">
    <w:nsid w:val="689E3654"/>
    <w:multiLevelType w:val="hybridMultilevel"/>
    <w:tmpl w:val="F25673DA"/>
    <w:lvl w:ilvl="0" w:tplc="42C6FD96">
      <w:start w:val="1"/>
      <w:numFmt w:val="decimal"/>
      <w:lvlText w:val="%1、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CD2C86"/>
    <w:multiLevelType w:val="hybridMultilevel"/>
    <w:tmpl w:val="74F0BEFE"/>
    <w:lvl w:ilvl="0" w:tplc="BCBCEA8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5C4D66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41CCA12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7054A47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3A6BEB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EEEC627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1DC88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FF82F0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AB8ED5E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8"/>
  </w:num>
  <w:num w:numId="8">
    <w:abstractNumId w:val="5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6364"/>
    <w:rsid w:val="00010366"/>
    <w:rsid w:val="00023294"/>
    <w:rsid w:val="000242A6"/>
    <w:rsid w:val="0004161E"/>
    <w:rsid w:val="00071847"/>
    <w:rsid w:val="00080F40"/>
    <w:rsid w:val="00095117"/>
    <w:rsid w:val="000A5D28"/>
    <w:rsid w:val="000D39E2"/>
    <w:rsid w:val="000F6144"/>
    <w:rsid w:val="00115953"/>
    <w:rsid w:val="00131277"/>
    <w:rsid w:val="00147909"/>
    <w:rsid w:val="00172A27"/>
    <w:rsid w:val="001739D9"/>
    <w:rsid w:val="00193AFE"/>
    <w:rsid w:val="00197876"/>
    <w:rsid w:val="001C575B"/>
    <w:rsid w:val="001D42B2"/>
    <w:rsid w:val="001D73C3"/>
    <w:rsid w:val="001E7604"/>
    <w:rsid w:val="00211A5B"/>
    <w:rsid w:val="00237C3E"/>
    <w:rsid w:val="00244A8F"/>
    <w:rsid w:val="00247D79"/>
    <w:rsid w:val="002714E8"/>
    <w:rsid w:val="00275743"/>
    <w:rsid w:val="002B7F0E"/>
    <w:rsid w:val="002C175A"/>
    <w:rsid w:val="002D7A68"/>
    <w:rsid w:val="002E4D42"/>
    <w:rsid w:val="002F5608"/>
    <w:rsid w:val="003008B5"/>
    <w:rsid w:val="003101DB"/>
    <w:rsid w:val="003147B6"/>
    <w:rsid w:val="00315282"/>
    <w:rsid w:val="00322C19"/>
    <w:rsid w:val="0034284E"/>
    <w:rsid w:val="00360BF4"/>
    <w:rsid w:val="00363511"/>
    <w:rsid w:val="00370AE2"/>
    <w:rsid w:val="003714F5"/>
    <w:rsid w:val="0037288B"/>
    <w:rsid w:val="003A2B2E"/>
    <w:rsid w:val="003A5432"/>
    <w:rsid w:val="003D3A8D"/>
    <w:rsid w:val="003D3EC3"/>
    <w:rsid w:val="00413964"/>
    <w:rsid w:val="004278CA"/>
    <w:rsid w:val="00441922"/>
    <w:rsid w:val="00465282"/>
    <w:rsid w:val="0046791E"/>
    <w:rsid w:val="004723C2"/>
    <w:rsid w:val="004734D3"/>
    <w:rsid w:val="00487E2A"/>
    <w:rsid w:val="00494261"/>
    <w:rsid w:val="004A2201"/>
    <w:rsid w:val="004D54F0"/>
    <w:rsid w:val="004E297E"/>
    <w:rsid w:val="004F02F7"/>
    <w:rsid w:val="00515AFD"/>
    <w:rsid w:val="005544FB"/>
    <w:rsid w:val="005621A2"/>
    <w:rsid w:val="005630AF"/>
    <w:rsid w:val="00566647"/>
    <w:rsid w:val="00574082"/>
    <w:rsid w:val="005878C0"/>
    <w:rsid w:val="005962A8"/>
    <w:rsid w:val="005B0ECB"/>
    <w:rsid w:val="005C1E43"/>
    <w:rsid w:val="005D4045"/>
    <w:rsid w:val="005F23DE"/>
    <w:rsid w:val="00611D9A"/>
    <w:rsid w:val="00613B9B"/>
    <w:rsid w:val="00614EF2"/>
    <w:rsid w:val="00626126"/>
    <w:rsid w:val="0064357A"/>
    <w:rsid w:val="0064674F"/>
    <w:rsid w:val="006474CF"/>
    <w:rsid w:val="006638AC"/>
    <w:rsid w:val="0067568F"/>
    <w:rsid w:val="00684EAC"/>
    <w:rsid w:val="006A68A3"/>
    <w:rsid w:val="006B12DE"/>
    <w:rsid w:val="006E10AE"/>
    <w:rsid w:val="006E27FD"/>
    <w:rsid w:val="006E3F51"/>
    <w:rsid w:val="006F427F"/>
    <w:rsid w:val="00702C95"/>
    <w:rsid w:val="0071748D"/>
    <w:rsid w:val="00742303"/>
    <w:rsid w:val="007B4AF8"/>
    <w:rsid w:val="007C10B1"/>
    <w:rsid w:val="007C1CE6"/>
    <w:rsid w:val="007C4712"/>
    <w:rsid w:val="007D4B21"/>
    <w:rsid w:val="007E4423"/>
    <w:rsid w:val="007F5B25"/>
    <w:rsid w:val="00802A68"/>
    <w:rsid w:val="008148BD"/>
    <w:rsid w:val="00827E0E"/>
    <w:rsid w:val="008414A9"/>
    <w:rsid w:val="00846C7C"/>
    <w:rsid w:val="00852EAF"/>
    <w:rsid w:val="00855828"/>
    <w:rsid w:val="00890F74"/>
    <w:rsid w:val="008976B0"/>
    <w:rsid w:val="008B1CDD"/>
    <w:rsid w:val="008E2302"/>
    <w:rsid w:val="00906329"/>
    <w:rsid w:val="00910EFC"/>
    <w:rsid w:val="00911C31"/>
    <w:rsid w:val="0091526C"/>
    <w:rsid w:val="00936CA4"/>
    <w:rsid w:val="00941F71"/>
    <w:rsid w:val="009456C0"/>
    <w:rsid w:val="0095153D"/>
    <w:rsid w:val="009829D0"/>
    <w:rsid w:val="00987FFC"/>
    <w:rsid w:val="009935C2"/>
    <w:rsid w:val="009A2504"/>
    <w:rsid w:val="009A373E"/>
    <w:rsid w:val="009C1B63"/>
    <w:rsid w:val="009C6B18"/>
    <w:rsid w:val="009E0469"/>
    <w:rsid w:val="009E319D"/>
    <w:rsid w:val="009E62B3"/>
    <w:rsid w:val="009E681C"/>
    <w:rsid w:val="009F6F03"/>
    <w:rsid w:val="00A11720"/>
    <w:rsid w:val="00A12AC1"/>
    <w:rsid w:val="00A14185"/>
    <w:rsid w:val="00A35BB3"/>
    <w:rsid w:val="00A37DD7"/>
    <w:rsid w:val="00A666C4"/>
    <w:rsid w:val="00A7105A"/>
    <w:rsid w:val="00A742CF"/>
    <w:rsid w:val="00A75DFA"/>
    <w:rsid w:val="00AA0BDB"/>
    <w:rsid w:val="00AC6019"/>
    <w:rsid w:val="00AE0095"/>
    <w:rsid w:val="00AE4FAA"/>
    <w:rsid w:val="00B3155E"/>
    <w:rsid w:val="00B34683"/>
    <w:rsid w:val="00B401FA"/>
    <w:rsid w:val="00B57011"/>
    <w:rsid w:val="00B776F4"/>
    <w:rsid w:val="00B955CE"/>
    <w:rsid w:val="00BA34C9"/>
    <w:rsid w:val="00BB31BE"/>
    <w:rsid w:val="00BD0CB3"/>
    <w:rsid w:val="00BD7F27"/>
    <w:rsid w:val="00BF1C50"/>
    <w:rsid w:val="00BF5A9F"/>
    <w:rsid w:val="00C203CE"/>
    <w:rsid w:val="00C338C1"/>
    <w:rsid w:val="00C436AD"/>
    <w:rsid w:val="00C445EB"/>
    <w:rsid w:val="00C603DB"/>
    <w:rsid w:val="00C659ED"/>
    <w:rsid w:val="00C86FDA"/>
    <w:rsid w:val="00CA2A9E"/>
    <w:rsid w:val="00CB3876"/>
    <w:rsid w:val="00CB6048"/>
    <w:rsid w:val="00CC0C96"/>
    <w:rsid w:val="00CD643D"/>
    <w:rsid w:val="00CE3FA3"/>
    <w:rsid w:val="00D001DF"/>
    <w:rsid w:val="00D00F5A"/>
    <w:rsid w:val="00D14ED8"/>
    <w:rsid w:val="00D15458"/>
    <w:rsid w:val="00D17A7E"/>
    <w:rsid w:val="00D419F0"/>
    <w:rsid w:val="00D62B75"/>
    <w:rsid w:val="00D7619A"/>
    <w:rsid w:val="00D94874"/>
    <w:rsid w:val="00DA17A5"/>
    <w:rsid w:val="00DB0E4D"/>
    <w:rsid w:val="00DB189E"/>
    <w:rsid w:val="00DB29D1"/>
    <w:rsid w:val="00DC198E"/>
    <w:rsid w:val="00DD0D21"/>
    <w:rsid w:val="00DD281C"/>
    <w:rsid w:val="00E076FE"/>
    <w:rsid w:val="00E21BD4"/>
    <w:rsid w:val="00E33F00"/>
    <w:rsid w:val="00E5028E"/>
    <w:rsid w:val="00E53C7B"/>
    <w:rsid w:val="00E56AC5"/>
    <w:rsid w:val="00E56C30"/>
    <w:rsid w:val="00E6352D"/>
    <w:rsid w:val="00E74329"/>
    <w:rsid w:val="00E93E1D"/>
    <w:rsid w:val="00EB7E62"/>
    <w:rsid w:val="00ED1B12"/>
    <w:rsid w:val="00ED2B4C"/>
    <w:rsid w:val="00EF4334"/>
    <w:rsid w:val="00F14AE2"/>
    <w:rsid w:val="00F45CDC"/>
    <w:rsid w:val="00F47B0C"/>
    <w:rsid w:val="00F528BF"/>
    <w:rsid w:val="00F5746F"/>
    <w:rsid w:val="00F610A9"/>
    <w:rsid w:val="00F625D6"/>
    <w:rsid w:val="00F712ED"/>
    <w:rsid w:val="00F71525"/>
    <w:rsid w:val="00F96489"/>
    <w:rsid w:val="00FA0C5A"/>
    <w:rsid w:val="00FA6856"/>
    <w:rsid w:val="00FB13C1"/>
    <w:rsid w:val="00FF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71"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qFormat/>
    <w:rsid w:val="00941F7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41F7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sid w:val="00941F71"/>
    <w:rPr>
      <w:kern w:val="2"/>
      <w:sz w:val="18"/>
      <w:szCs w:val="18"/>
    </w:rPr>
  </w:style>
  <w:style w:type="character" w:customStyle="1" w:styleId="Char0">
    <w:name w:val="批注框文本 Char"/>
    <w:link w:val="a4"/>
    <w:rsid w:val="00941F71"/>
    <w:rPr>
      <w:kern w:val="2"/>
      <w:sz w:val="18"/>
      <w:szCs w:val="18"/>
    </w:rPr>
  </w:style>
  <w:style w:type="character" w:customStyle="1" w:styleId="Char1">
    <w:name w:val="页眉 Char"/>
    <w:link w:val="a5"/>
    <w:uiPriority w:val="99"/>
    <w:rsid w:val="00941F71"/>
    <w:rPr>
      <w:kern w:val="2"/>
      <w:sz w:val="18"/>
      <w:szCs w:val="18"/>
    </w:rPr>
  </w:style>
  <w:style w:type="paragraph" w:styleId="a4">
    <w:name w:val="Balloon Text"/>
    <w:basedOn w:val="a"/>
    <w:link w:val="Char0"/>
    <w:rsid w:val="00941F71"/>
    <w:rPr>
      <w:sz w:val="18"/>
      <w:szCs w:val="18"/>
    </w:rPr>
  </w:style>
  <w:style w:type="paragraph" w:styleId="a3">
    <w:name w:val="footer"/>
    <w:basedOn w:val="a"/>
    <w:link w:val="Char"/>
    <w:rsid w:val="00941F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Normal (Web)"/>
    <w:basedOn w:val="a"/>
    <w:uiPriority w:val="99"/>
    <w:rsid w:val="00941F71"/>
    <w:pPr>
      <w:widowControl/>
      <w:spacing w:before="100" w:beforeAutospacing="1" w:after="100" w:afterAutospacing="1"/>
      <w:jc w:val="left"/>
    </w:pPr>
    <w:rPr>
      <w:rFonts w:ascii="仿宋_GB2312" w:eastAsia="仿宋_GB2312" w:hAnsi="宋体"/>
      <w:color w:val="000000"/>
      <w:kern w:val="0"/>
      <w:sz w:val="28"/>
    </w:rPr>
  </w:style>
  <w:style w:type="paragraph" w:styleId="a7">
    <w:name w:val="Document Map"/>
    <w:basedOn w:val="a"/>
    <w:rsid w:val="00941F71"/>
    <w:pPr>
      <w:shd w:val="clear" w:color="auto" w:fill="000080"/>
    </w:pPr>
  </w:style>
  <w:style w:type="paragraph" w:styleId="a5">
    <w:name w:val="header"/>
    <w:basedOn w:val="a"/>
    <w:link w:val="Char1"/>
    <w:uiPriority w:val="99"/>
    <w:rsid w:val="00941F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Strong"/>
    <w:basedOn w:val="a0"/>
    <w:uiPriority w:val="22"/>
    <w:qFormat/>
    <w:rsid w:val="00F625D6"/>
    <w:rPr>
      <w:b/>
      <w:bCs/>
    </w:rPr>
  </w:style>
  <w:style w:type="paragraph" w:styleId="a9">
    <w:name w:val="List Paragraph"/>
    <w:basedOn w:val="a"/>
    <w:qFormat/>
    <w:rsid w:val="008414A9"/>
    <w:pPr>
      <w:ind w:firstLineChars="200" w:firstLine="420"/>
    </w:pPr>
  </w:style>
  <w:style w:type="character" w:styleId="aa">
    <w:name w:val="page number"/>
    <w:basedOn w:val="a0"/>
    <w:rsid w:val="00852EAF"/>
  </w:style>
  <w:style w:type="paragraph" w:styleId="3">
    <w:name w:val="Body Text Indent 3"/>
    <w:basedOn w:val="a"/>
    <w:link w:val="3Char"/>
    <w:unhideWhenUsed/>
    <w:rsid w:val="00D419F0"/>
    <w:pPr>
      <w:spacing w:after="120"/>
      <w:ind w:leftChars="200" w:left="420"/>
    </w:pPr>
    <w:rPr>
      <w:rFonts w:ascii="Times New Roman" w:hAnsi="Times New Roman"/>
      <w:sz w:val="16"/>
      <w:szCs w:val="16"/>
    </w:rPr>
  </w:style>
  <w:style w:type="character" w:customStyle="1" w:styleId="3Char">
    <w:name w:val="正文文本缩进 3 Char"/>
    <w:basedOn w:val="a0"/>
    <w:link w:val="3"/>
    <w:rsid w:val="00D419F0"/>
    <w:rPr>
      <w:rFonts w:ascii="Times New Roman" w:hAnsi="Times New Roman"/>
      <w:sz w:val="16"/>
      <w:szCs w:val="16"/>
    </w:rPr>
  </w:style>
  <w:style w:type="table" w:styleId="ab">
    <w:name w:val="Table Grid"/>
    <w:basedOn w:val="a1"/>
    <w:rsid w:val="00D419F0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CharCharChar">
    <w:name w:val="Char2 Char Char Char"/>
    <w:basedOn w:val="a"/>
    <w:rsid w:val="009E0469"/>
    <w:rPr>
      <w:rFonts w:ascii="Times New Roman" w:hAnsi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="Times New Roman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F71"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qFormat/>
    <w:rsid w:val="00941F7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941F71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sid w:val="00941F71"/>
    <w:rPr>
      <w:kern w:val="2"/>
      <w:sz w:val="18"/>
      <w:szCs w:val="18"/>
    </w:rPr>
  </w:style>
  <w:style w:type="character" w:customStyle="1" w:styleId="Char0">
    <w:name w:val="批注框文本 Char"/>
    <w:link w:val="a4"/>
    <w:rsid w:val="00941F71"/>
    <w:rPr>
      <w:kern w:val="2"/>
      <w:sz w:val="18"/>
      <w:szCs w:val="18"/>
    </w:rPr>
  </w:style>
  <w:style w:type="character" w:customStyle="1" w:styleId="Char1">
    <w:name w:val="页眉 Char"/>
    <w:link w:val="a5"/>
    <w:uiPriority w:val="99"/>
    <w:rsid w:val="00941F71"/>
    <w:rPr>
      <w:kern w:val="2"/>
      <w:sz w:val="18"/>
      <w:szCs w:val="18"/>
    </w:rPr>
  </w:style>
  <w:style w:type="paragraph" w:styleId="a4">
    <w:name w:val="Balloon Text"/>
    <w:basedOn w:val="a"/>
    <w:link w:val="Char0"/>
    <w:rsid w:val="00941F71"/>
    <w:rPr>
      <w:sz w:val="18"/>
      <w:szCs w:val="18"/>
    </w:rPr>
  </w:style>
  <w:style w:type="paragraph" w:styleId="a3">
    <w:name w:val="footer"/>
    <w:basedOn w:val="a"/>
    <w:link w:val="Char"/>
    <w:rsid w:val="00941F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Normal (Web)"/>
    <w:basedOn w:val="a"/>
    <w:uiPriority w:val="99"/>
    <w:rsid w:val="00941F71"/>
    <w:pPr>
      <w:widowControl/>
      <w:spacing w:before="100" w:beforeAutospacing="1" w:after="100" w:afterAutospacing="1"/>
      <w:jc w:val="left"/>
    </w:pPr>
    <w:rPr>
      <w:rFonts w:ascii="仿宋_GB2312" w:eastAsia="仿宋_GB2312" w:hAnsi="宋体"/>
      <w:color w:val="000000"/>
      <w:kern w:val="0"/>
      <w:sz w:val="28"/>
    </w:rPr>
  </w:style>
  <w:style w:type="paragraph" w:styleId="a7">
    <w:name w:val="Document Map"/>
    <w:basedOn w:val="a"/>
    <w:rsid w:val="00941F71"/>
    <w:pPr>
      <w:shd w:val="clear" w:color="auto" w:fill="000080"/>
    </w:pPr>
  </w:style>
  <w:style w:type="paragraph" w:styleId="a5">
    <w:name w:val="header"/>
    <w:basedOn w:val="a"/>
    <w:link w:val="Char1"/>
    <w:uiPriority w:val="99"/>
    <w:rsid w:val="00941F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8">
    <w:name w:val="Strong"/>
    <w:basedOn w:val="a0"/>
    <w:uiPriority w:val="22"/>
    <w:qFormat/>
    <w:rsid w:val="00F625D6"/>
    <w:rPr>
      <w:b/>
      <w:bCs/>
    </w:rPr>
  </w:style>
  <w:style w:type="paragraph" w:styleId="a9">
    <w:name w:val="List Paragraph"/>
    <w:basedOn w:val="a"/>
    <w:qFormat/>
    <w:rsid w:val="008414A9"/>
    <w:pPr>
      <w:ind w:firstLineChars="200" w:firstLine="420"/>
    </w:pPr>
  </w:style>
  <w:style w:type="character" w:styleId="aa">
    <w:name w:val="page number"/>
    <w:basedOn w:val="a0"/>
    <w:rsid w:val="00852EAF"/>
  </w:style>
  <w:style w:type="paragraph" w:styleId="3">
    <w:name w:val="Body Text Indent 3"/>
    <w:basedOn w:val="a"/>
    <w:link w:val="3Char"/>
    <w:unhideWhenUsed/>
    <w:rsid w:val="00D419F0"/>
    <w:pPr>
      <w:spacing w:after="120"/>
      <w:ind w:leftChars="200" w:left="420"/>
    </w:pPr>
    <w:rPr>
      <w:rFonts w:ascii="Times New Roman" w:hAnsi="Times New Roman"/>
      <w:sz w:val="16"/>
      <w:szCs w:val="16"/>
    </w:rPr>
  </w:style>
  <w:style w:type="character" w:customStyle="1" w:styleId="3Char">
    <w:name w:val="正文文本缩进 3 Char"/>
    <w:basedOn w:val="a0"/>
    <w:link w:val="3"/>
    <w:rsid w:val="00D419F0"/>
    <w:rPr>
      <w:rFonts w:ascii="Times New Roman" w:hAnsi="Times New Roman"/>
      <w:sz w:val="16"/>
      <w:szCs w:val="16"/>
    </w:rPr>
  </w:style>
  <w:style w:type="table" w:styleId="ab">
    <w:name w:val="Table Grid"/>
    <w:basedOn w:val="a1"/>
    <w:rsid w:val="00D419F0"/>
    <w:pPr>
      <w:widowControl w:val="0"/>
      <w:jc w:val="both"/>
    </w:pPr>
    <w:rPr>
      <w:rFonts w:ascii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2CharCharChar">
    <w:name w:val="Char2 Char Char Char"/>
    <w:basedOn w:val="a"/>
    <w:rsid w:val="009E0469"/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284</Words>
  <Characters>1625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wyp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课 题 编 号</dc:title>
  <dc:creator>wyp</dc:creator>
  <cp:lastModifiedBy>安叶</cp:lastModifiedBy>
  <cp:revision>3</cp:revision>
  <cp:lastPrinted>2013-11-21T14:10:00Z</cp:lastPrinted>
  <dcterms:created xsi:type="dcterms:W3CDTF">2019-04-23T07:02:00Z</dcterms:created>
  <dcterms:modified xsi:type="dcterms:W3CDTF">2019-04-23T07:03:00Z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2052-8.1.0.3238</vt:lpwstr>
  </property>
</Properties>
</file>